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D88DDE" w14:textId="77777777" w:rsidR="00C723B1" w:rsidRPr="00BD68D4" w:rsidRDefault="00C723B1" w:rsidP="006B4632">
      <w:pPr>
        <w:spacing w:line="14" w:lineRule="exact"/>
      </w:pPr>
    </w:p>
    <w:tbl>
      <w:tblPr>
        <w:tblW w:w="76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55"/>
      </w:tblGrid>
      <w:tr w:rsidR="009B0DF6" w14:paraId="18DFDF61" w14:textId="77777777" w:rsidTr="00917C8E">
        <w:trPr>
          <w:trHeight w:val="2837"/>
        </w:trPr>
        <w:tc>
          <w:tcPr>
            <w:tcW w:w="7655" w:type="dxa"/>
          </w:tcPr>
          <w:p w14:paraId="5EC724E9" w14:textId="77777777" w:rsidR="009B0DF6" w:rsidRPr="009224E3" w:rsidRDefault="009B0DF6" w:rsidP="00612979"/>
        </w:tc>
      </w:tr>
      <w:tr w:rsidR="009B0DF6" w:rsidRPr="00544711" w14:paraId="7D74FA90" w14:textId="77777777" w:rsidTr="00917C8E">
        <w:trPr>
          <w:trHeight w:hRule="exact" w:val="737"/>
        </w:trPr>
        <w:tc>
          <w:tcPr>
            <w:tcW w:w="7655" w:type="dxa"/>
          </w:tcPr>
          <w:p w14:paraId="5F8952D2" w14:textId="684C0D84" w:rsidR="009B0DF6" w:rsidRPr="00E87AFF" w:rsidRDefault="002C6D35" w:rsidP="00612979">
            <w:pPr>
              <w:pStyle w:val="Dokumentheading"/>
              <w:rPr>
                <w:sz w:val="22"/>
                <w:szCs w:val="22"/>
              </w:rPr>
            </w:pPr>
            <w:r w:rsidRPr="00E87AFF">
              <w:rPr>
                <w:sz w:val="22"/>
                <w:szCs w:val="22"/>
              </w:rPr>
              <w:t>Principal</w:t>
            </w:r>
            <w:r w:rsidR="000866B8" w:rsidRPr="00E87AFF">
              <w:rPr>
                <w:sz w:val="22"/>
                <w:szCs w:val="22"/>
              </w:rPr>
              <w:t xml:space="preserve"> S</w:t>
            </w:r>
            <w:r w:rsidR="00917C8E" w:rsidRPr="00E87AFF">
              <w:rPr>
                <w:sz w:val="22"/>
                <w:szCs w:val="22"/>
              </w:rPr>
              <w:t xml:space="preserve">upervisor’s </w:t>
            </w:r>
            <w:r w:rsidR="00E87AFF" w:rsidRPr="00E87AFF">
              <w:rPr>
                <w:sz w:val="22"/>
                <w:szCs w:val="22"/>
              </w:rPr>
              <w:t>S</w:t>
            </w:r>
            <w:r w:rsidR="00917C8E" w:rsidRPr="00E87AFF">
              <w:rPr>
                <w:sz w:val="22"/>
                <w:szCs w:val="22"/>
              </w:rPr>
              <w:t>tatemen</w:t>
            </w:r>
            <w:r w:rsidR="00D62E6E" w:rsidRPr="00E87AFF">
              <w:rPr>
                <w:sz w:val="22"/>
                <w:szCs w:val="22"/>
              </w:rPr>
              <w:t>t</w:t>
            </w:r>
          </w:p>
          <w:p w14:paraId="323B202D" w14:textId="77777777" w:rsidR="00917C8E" w:rsidRPr="00544711" w:rsidRDefault="00917C8E" w:rsidP="00612979">
            <w:pPr>
              <w:pStyle w:val="Dokumentheading"/>
            </w:pPr>
          </w:p>
          <w:p w14:paraId="214E28AE" w14:textId="77777777" w:rsidR="00917C8E" w:rsidRPr="00544711" w:rsidRDefault="00917C8E" w:rsidP="00612979">
            <w:pPr>
              <w:pStyle w:val="Dokumentheading"/>
            </w:pPr>
          </w:p>
          <w:p w14:paraId="4E7B55E1" w14:textId="77777777" w:rsidR="00917C8E" w:rsidRPr="00544711" w:rsidRDefault="00917C8E" w:rsidP="00612979">
            <w:pPr>
              <w:pStyle w:val="Dokumentheading"/>
            </w:pPr>
          </w:p>
          <w:p w14:paraId="6C9A7B31" w14:textId="77777777" w:rsidR="00917C8E" w:rsidRPr="00544711" w:rsidRDefault="00917C8E" w:rsidP="00612979">
            <w:pPr>
              <w:pStyle w:val="Dokumentheading"/>
            </w:pPr>
          </w:p>
        </w:tc>
      </w:tr>
    </w:tbl>
    <w:p w14:paraId="79FBFFC0" w14:textId="1926F42B" w:rsidR="00544711" w:rsidRPr="00E87AFF" w:rsidRDefault="00917C8E" w:rsidP="00E87AFF">
      <w:pPr>
        <w:rPr>
          <w:sz w:val="22"/>
          <w:szCs w:val="22"/>
        </w:rPr>
      </w:pPr>
      <w:r w:rsidRPr="00E87AFF">
        <w:rPr>
          <w:sz w:val="22"/>
          <w:szCs w:val="22"/>
        </w:rPr>
        <w:t xml:space="preserve">I hereby confirm that </w:t>
      </w:r>
      <w:r w:rsidR="003B300C" w:rsidRPr="00D308E7">
        <w:fldChar w:fldCharType="begin"/>
      </w:r>
      <w:r w:rsidR="003B300C" w:rsidRPr="00D308E7">
        <w:instrText>MACROBUTTON NoMacro [</w:instrText>
      </w:r>
      <w:r w:rsidR="003B300C" w:rsidRPr="003B300C">
        <w:rPr>
          <w:b/>
          <w:color w:val="1A3597" w:themeColor="accent1" w:themeTint="BF"/>
        </w:rPr>
        <w:instrText>Insert name of PhD student</w:instrText>
      </w:r>
      <w:r w:rsidR="003B300C" w:rsidRPr="00D308E7">
        <w:instrText>]</w:instrText>
      </w:r>
      <w:r w:rsidR="003B300C" w:rsidRPr="00D308E7">
        <w:fldChar w:fldCharType="end"/>
      </w:r>
      <w:r w:rsidR="00E87AFF" w:rsidRPr="00E87AFF">
        <w:rPr>
          <w:sz w:val="22"/>
          <w:szCs w:val="22"/>
        </w:rPr>
        <w:t xml:space="preserve"> ha</w:t>
      </w:r>
      <w:r w:rsidRPr="00E87AFF">
        <w:rPr>
          <w:sz w:val="22"/>
          <w:szCs w:val="22"/>
        </w:rPr>
        <w:t xml:space="preserve">s </w:t>
      </w:r>
      <w:r w:rsidR="00FC492F" w:rsidRPr="00E87AFF">
        <w:rPr>
          <w:sz w:val="22"/>
          <w:szCs w:val="22"/>
        </w:rPr>
        <w:t xml:space="preserve">successfully </w:t>
      </w:r>
      <w:r w:rsidRPr="00E87AFF">
        <w:rPr>
          <w:sz w:val="22"/>
          <w:szCs w:val="22"/>
        </w:rPr>
        <w:t>completed the PhD programme</w:t>
      </w:r>
      <w:r w:rsidR="00E87AFF" w:rsidRPr="00E87AFF">
        <w:rPr>
          <w:sz w:val="22"/>
          <w:szCs w:val="22"/>
        </w:rPr>
        <w:t xml:space="preserve"> </w:t>
      </w:r>
      <w:r w:rsidR="00F5003B" w:rsidRPr="00E87AFF">
        <w:rPr>
          <w:sz w:val="22"/>
          <w:szCs w:val="22"/>
        </w:rPr>
        <w:t>according to</w:t>
      </w:r>
      <w:r w:rsidR="00D62E6E" w:rsidRPr="00E87AFF">
        <w:rPr>
          <w:sz w:val="22"/>
          <w:szCs w:val="22"/>
        </w:rPr>
        <w:t xml:space="preserve"> the requirements of </w:t>
      </w:r>
      <w:r w:rsidR="001808E2" w:rsidRPr="00E87AFF">
        <w:rPr>
          <w:sz w:val="22"/>
          <w:szCs w:val="22"/>
        </w:rPr>
        <w:t xml:space="preserve">the </w:t>
      </w:r>
      <w:r w:rsidR="00BA7C65" w:rsidRPr="00E87AFF">
        <w:rPr>
          <w:sz w:val="22"/>
          <w:szCs w:val="22"/>
        </w:rPr>
        <w:t xml:space="preserve">Danish Ministerial Order on the PhD Degree Programme at the Universities and Certain Higher Artistic Educational Institutions (the PhD Order) of 2013. </w:t>
      </w:r>
    </w:p>
    <w:p w14:paraId="468DFE40" w14:textId="77777777" w:rsidR="001709C2" w:rsidRDefault="001709C2" w:rsidP="001709C2">
      <w:pPr>
        <w:rPr>
          <w:sz w:val="22"/>
          <w:szCs w:val="22"/>
        </w:rPr>
      </w:pPr>
    </w:p>
    <w:p w14:paraId="4097805B" w14:textId="1833F4CE" w:rsidR="00053ECD" w:rsidRPr="003F48D7" w:rsidRDefault="003F48D7" w:rsidP="003F48D7">
      <w:pPr>
        <w:rPr>
          <w:i/>
          <w:sz w:val="22"/>
          <w:szCs w:val="22"/>
        </w:rPr>
      </w:pPr>
      <w:r w:rsidRPr="003F48D7">
        <w:rPr>
          <w:i/>
          <w:sz w:val="22"/>
          <w:szCs w:val="22"/>
        </w:rPr>
        <w:t>Additiona</w:t>
      </w:r>
      <w:r>
        <w:rPr>
          <w:i/>
          <w:sz w:val="22"/>
          <w:szCs w:val="22"/>
        </w:rPr>
        <w:t>l/</w:t>
      </w:r>
      <w:r w:rsidRPr="003F48D7">
        <w:rPr>
          <w:i/>
          <w:sz w:val="22"/>
          <w:szCs w:val="22"/>
        </w:rPr>
        <w:t>supplementary</w:t>
      </w:r>
      <w:r w:rsidR="00F5003B" w:rsidRPr="003F48D7">
        <w:rPr>
          <w:i/>
          <w:sz w:val="22"/>
          <w:szCs w:val="22"/>
        </w:rPr>
        <w:t xml:space="preserve"> c</w:t>
      </w:r>
      <w:r w:rsidR="00544711" w:rsidRPr="003F48D7">
        <w:rPr>
          <w:i/>
          <w:sz w:val="22"/>
          <w:szCs w:val="22"/>
        </w:rPr>
        <w:t xml:space="preserve">omments </w:t>
      </w:r>
      <w:proofErr w:type="gramStart"/>
      <w:r>
        <w:rPr>
          <w:i/>
          <w:sz w:val="22"/>
          <w:szCs w:val="22"/>
        </w:rPr>
        <w:t>may</w:t>
      </w:r>
      <w:r w:rsidRPr="003F48D7">
        <w:rPr>
          <w:i/>
          <w:sz w:val="22"/>
          <w:szCs w:val="22"/>
        </w:rPr>
        <w:t xml:space="preserve"> be added</w:t>
      </w:r>
      <w:proofErr w:type="gramEnd"/>
      <w:r w:rsidRPr="003F48D7">
        <w:rPr>
          <w:i/>
          <w:sz w:val="22"/>
          <w:szCs w:val="22"/>
        </w:rPr>
        <w:t xml:space="preserve"> </w:t>
      </w:r>
      <w:r w:rsidR="001709C2" w:rsidRPr="003F48D7">
        <w:rPr>
          <w:i/>
          <w:sz w:val="22"/>
          <w:szCs w:val="22"/>
        </w:rPr>
        <w:t>here (not</w:t>
      </w:r>
      <w:r>
        <w:rPr>
          <w:i/>
          <w:sz w:val="22"/>
          <w:szCs w:val="22"/>
        </w:rPr>
        <w:t xml:space="preserve"> a</w:t>
      </w:r>
      <w:r w:rsidR="001709C2" w:rsidRPr="003F48D7">
        <w:rPr>
          <w:i/>
          <w:sz w:val="22"/>
          <w:szCs w:val="22"/>
        </w:rPr>
        <w:t xml:space="preserve"> mandatory</w:t>
      </w:r>
      <w:r>
        <w:rPr>
          <w:i/>
          <w:sz w:val="22"/>
          <w:szCs w:val="22"/>
        </w:rPr>
        <w:t xml:space="preserve"> requirement</w:t>
      </w:r>
      <w:r w:rsidR="001709C2" w:rsidRPr="003F48D7">
        <w:rPr>
          <w:i/>
          <w:sz w:val="22"/>
          <w:szCs w:val="22"/>
        </w:rPr>
        <w:t xml:space="preserve">): </w:t>
      </w:r>
      <w:r w:rsidR="003B300C" w:rsidRPr="00D308E7">
        <w:fldChar w:fldCharType="begin"/>
      </w:r>
      <w:r w:rsidR="003B300C" w:rsidRPr="00D308E7">
        <w:instrText>MACROBUTTON NoMacro [</w:instrText>
      </w:r>
      <w:r w:rsidR="003B300C" w:rsidRPr="003B300C">
        <w:rPr>
          <w:b/>
          <w:color w:val="1A3597" w:themeColor="accent1" w:themeTint="BF"/>
        </w:rPr>
        <w:instrText>Insert comments</w:instrText>
      </w:r>
      <w:r w:rsidR="003B300C" w:rsidRPr="00D308E7">
        <w:instrText>]</w:instrText>
      </w:r>
      <w:r w:rsidR="003B300C" w:rsidRPr="00D308E7">
        <w:fldChar w:fldCharType="end"/>
      </w:r>
      <w:r w:rsidR="001808E2" w:rsidRPr="003F48D7">
        <w:rPr>
          <w:i/>
          <w:sz w:val="22"/>
          <w:szCs w:val="22"/>
        </w:rPr>
        <w:t xml:space="preserve"> </w:t>
      </w:r>
    </w:p>
    <w:p w14:paraId="0283F151" w14:textId="77777777" w:rsidR="00544711" w:rsidRPr="00544711" w:rsidRDefault="00544711" w:rsidP="00D62E6E">
      <w:pPr>
        <w:autoSpaceDE w:val="0"/>
        <w:autoSpaceDN w:val="0"/>
        <w:adjustRightInd w:val="0"/>
        <w:spacing w:line="240" w:lineRule="auto"/>
        <w:rPr>
          <w:rFonts w:cs="Arial"/>
          <w:color w:val="000000"/>
          <w:sz w:val="21"/>
          <w:szCs w:val="21"/>
          <w:lang w:val="en-US"/>
        </w:rPr>
      </w:pPr>
    </w:p>
    <w:p w14:paraId="561C53F8" w14:textId="125B57E7" w:rsidR="00D62E6E" w:rsidRPr="001709C2" w:rsidRDefault="00E87AFF" w:rsidP="001709C2">
      <w:pPr>
        <w:rPr>
          <w:sz w:val="22"/>
          <w:szCs w:val="22"/>
        </w:rPr>
      </w:pPr>
      <w:r w:rsidRPr="001709C2">
        <w:rPr>
          <w:sz w:val="22"/>
          <w:szCs w:val="22"/>
        </w:rPr>
        <w:t>F</w:t>
      </w:r>
      <w:r w:rsidR="00D62E6E" w:rsidRPr="001709C2">
        <w:rPr>
          <w:sz w:val="22"/>
          <w:szCs w:val="22"/>
        </w:rPr>
        <w:t xml:space="preserve">urther information regarding the PhD </w:t>
      </w:r>
      <w:r w:rsidR="00921865" w:rsidRPr="001709C2">
        <w:rPr>
          <w:sz w:val="22"/>
          <w:szCs w:val="22"/>
        </w:rPr>
        <w:t xml:space="preserve">study elements such as </w:t>
      </w:r>
      <w:r w:rsidR="003844E0" w:rsidRPr="001709C2">
        <w:rPr>
          <w:sz w:val="22"/>
          <w:szCs w:val="22"/>
        </w:rPr>
        <w:t xml:space="preserve">PhD </w:t>
      </w:r>
      <w:r w:rsidR="00D62E6E" w:rsidRPr="001709C2">
        <w:rPr>
          <w:sz w:val="22"/>
          <w:szCs w:val="22"/>
        </w:rPr>
        <w:t>courses</w:t>
      </w:r>
      <w:r w:rsidR="001709C2" w:rsidRPr="001709C2">
        <w:rPr>
          <w:sz w:val="22"/>
          <w:szCs w:val="22"/>
        </w:rPr>
        <w:t xml:space="preserve"> (ECTS points)</w:t>
      </w:r>
      <w:r w:rsidR="00D62E6E" w:rsidRPr="001709C2">
        <w:rPr>
          <w:sz w:val="22"/>
          <w:szCs w:val="22"/>
        </w:rPr>
        <w:t xml:space="preserve">, dissemination, seminars, </w:t>
      </w:r>
      <w:r w:rsidR="00F5003B" w:rsidRPr="001709C2">
        <w:rPr>
          <w:sz w:val="22"/>
          <w:szCs w:val="22"/>
        </w:rPr>
        <w:t xml:space="preserve">publications, </w:t>
      </w:r>
      <w:r w:rsidR="00D62E6E" w:rsidRPr="001709C2">
        <w:rPr>
          <w:sz w:val="22"/>
          <w:szCs w:val="22"/>
        </w:rPr>
        <w:t>academic conferences and</w:t>
      </w:r>
      <w:r w:rsidRPr="001709C2">
        <w:rPr>
          <w:sz w:val="22"/>
          <w:szCs w:val="22"/>
        </w:rPr>
        <w:t xml:space="preserve"> international</w:t>
      </w:r>
      <w:r w:rsidR="00D62E6E" w:rsidRPr="001709C2">
        <w:rPr>
          <w:sz w:val="22"/>
          <w:szCs w:val="22"/>
        </w:rPr>
        <w:t xml:space="preserve"> </w:t>
      </w:r>
      <w:r w:rsidRPr="001709C2">
        <w:rPr>
          <w:sz w:val="22"/>
          <w:szCs w:val="22"/>
        </w:rPr>
        <w:t xml:space="preserve">research </w:t>
      </w:r>
      <w:r w:rsidR="00D62E6E" w:rsidRPr="001709C2">
        <w:rPr>
          <w:sz w:val="22"/>
          <w:szCs w:val="22"/>
        </w:rPr>
        <w:t xml:space="preserve">stays </w:t>
      </w:r>
      <w:r w:rsidR="00921865" w:rsidRPr="001709C2">
        <w:rPr>
          <w:sz w:val="22"/>
          <w:szCs w:val="22"/>
        </w:rPr>
        <w:t>and networking</w:t>
      </w:r>
      <w:r w:rsidR="001709C2" w:rsidRPr="001709C2">
        <w:rPr>
          <w:sz w:val="22"/>
          <w:szCs w:val="22"/>
        </w:rPr>
        <w:t>,</w:t>
      </w:r>
      <w:r w:rsidR="003844E0" w:rsidRPr="001709C2">
        <w:rPr>
          <w:sz w:val="22"/>
          <w:szCs w:val="22"/>
        </w:rPr>
        <w:t xml:space="preserve"> </w:t>
      </w:r>
      <w:r w:rsidR="001709C2" w:rsidRPr="001709C2">
        <w:rPr>
          <w:sz w:val="22"/>
          <w:szCs w:val="22"/>
        </w:rPr>
        <w:t xml:space="preserve">is available </w:t>
      </w:r>
      <w:r w:rsidR="00D62E6E" w:rsidRPr="001709C2">
        <w:rPr>
          <w:sz w:val="22"/>
          <w:szCs w:val="22"/>
        </w:rPr>
        <w:t xml:space="preserve">in the </w:t>
      </w:r>
      <w:r w:rsidR="00544711" w:rsidRPr="001709C2">
        <w:rPr>
          <w:sz w:val="22"/>
          <w:szCs w:val="22"/>
        </w:rPr>
        <w:t xml:space="preserve">attached </w:t>
      </w:r>
      <w:r w:rsidR="00D62E6E" w:rsidRPr="001709C2">
        <w:rPr>
          <w:sz w:val="22"/>
          <w:szCs w:val="22"/>
        </w:rPr>
        <w:t xml:space="preserve"> list</w:t>
      </w:r>
      <w:r w:rsidR="003B300C">
        <w:rPr>
          <w:sz w:val="22"/>
          <w:szCs w:val="22"/>
        </w:rPr>
        <w:t xml:space="preserve"> of activities</w:t>
      </w:r>
      <w:r w:rsidR="00D62E6E" w:rsidRPr="001709C2">
        <w:rPr>
          <w:sz w:val="22"/>
          <w:szCs w:val="22"/>
        </w:rPr>
        <w:t xml:space="preserve"> submitted by the PhD student in connection with the submission of the PhD dissertation. </w:t>
      </w:r>
    </w:p>
    <w:p w14:paraId="17CE2F82" w14:textId="77777777" w:rsidR="00544711" w:rsidRPr="00544711" w:rsidRDefault="00544711" w:rsidP="00D62E6E">
      <w:pPr>
        <w:autoSpaceDE w:val="0"/>
        <w:autoSpaceDN w:val="0"/>
        <w:adjustRightInd w:val="0"/>
        <w:spacing w:line="240" w:lineRule="auto"/>
        <w:rPr>
          <w:rFonts w:cs="Arial"/>
          <w:color w:val="000000"/>
          <w:sz w:val="21"/>
          <w:szCs w:val="21"/>
          <w:lang w:val="en-US"/>
        </w:rPr>
      </w:pPr>
    </w:p>
    <w:p w14:paraId="5C013C9B" w14:textId="77777777" w:rsidR="00544711" w:rsidRPr="00544711" w:rsidRDefault="00544711" w:rsidP="00D62E6E">
      <w:pPr>
        <w:autoSpaceDE w:val="0"/>
        <w:autoSpaceDN w:val="0"/>
        <w:adjustRightInd w:val="0"/>
        <w:spacing w:line="240" w:lineRule="auto"/>
        <w:rPr>
          <w:rFonts w:cs="Arial"/>
          <w:color w:val="000000"/>
          <w:sz w:val="21"/>
          <w:szCs w:val="21"/>
          <w:lang w:val="en-US"/>
        </w:rPr>
      </w:pPr>
    </w:p>
    <w:p w14:paraId="367EF0DC" w14:textId="77777777" w:rsidR="00544711" w:rsidRPr="00544711" w:rsidRDefault="00544711" w:rsidP="00D62E6E">
      <w:pPr>
        <w:autoSpaceDE w:val="0"/>
        <w:autoSpaceDN w:val="0"/>
        <w:adjustRightInd w:val="0"/>
        <w:spacing w:line="240" w:lineRule="auto"/>
        <w:rPr>
          <w:rFonts w:cs="Arial"/>
          <w:color w:val="000000"/>
          <w:sz w:val="21"/>
          <w:szCs w:val="21"/>
          <w:lang w:val="en-US"/>
        </w:rPr>
      </w:pPr>
      <w:r w:rsidRPr="00544711">
        <w:rPr>
          <w:rFonts w:cs="Arial"/>
          <w:color w:val="000000"/>
          <w:sz w:val="21"/>
          <w:szCs w:val="21"/>
          <w:lang w:val="en-US"/>
        </w:rPr>
        <w:t>Yours sincerely</w:t>
      </w:r>
      <w:r w:rsidR="00F5003B">
        <w:rPr>
          <w:rFonts w:cs="Arial"/>
          <w:color w:val="000000"/>
          <w:sz w:val="21"/>
          <w:szCs w:val="21"/>
          <w:lang w:val="en-US"/>
        </w:rPr>
        <w:t>,</w:t>
      </w:r>
      <w:bookmarkStart w:id="0" w:name="_GoBack"/>
      <w:bookmarkEnd w:id="0"/>
    </w:p>
    <w:p w14:paraId="3EEAE6A3" w14:textId="6F44078E" w:rsidR="00544711" w:rsidRDefault="00544711" w:rsidP="00D62E6E">
      <w:pPr>
        <w:autoSpaceDE w:val="0"/>
        <w:autoSpaceDN w:val="0"/>
        <w:adjustRightInd w:val="0"/>
        <w:spacing w:line="240" w:lineRule="auto"/>
        <w:rPr>
          <w:rFonts w:cs="Arial"/>
          <w:color w:val="000000"/>
          <w:sz w:val="21"/>
          <w:szCs w:val="21"/>
          <w:lang w:val="en-US"/>
        </w:rPr>
      </w:pPr>
    </w:p>
    <w:p w14:paraId="1FE2D39D" w14:textId="77777777" w:rsidR="003B300C" w:rsidRPr="00544711" w:rsidRDefault="003B300C" w:rsidP="00D62E6E">
      <w:pPr>
        <w:autoSpaceDE w:val="0"/>
        <w:autoSpaceDN w:val="0"/>
        <w:adjustRightInd w:val="0"/>
        <w:spacing w:line="240" w:lineRule="auto"/>
        <w:rPr>
          <w:rFonts w:cs="Arial"/>
          <w:color w:val="000000"/>
          <w:sz w:val="21"/>
          <w:szCs w:val="21"/>
          <w:lang w:val="en-US"/>
        </w:rPr>
      </w:pPr>
    </w:p>
    <w:p w14:paraId="5AC90046" w14:textId="1069224F" w:rsidR="003B300C" w:rsidRDefault="003B300C" w:rsidP="003B300C">
      <w:pPr>
        <w:autoSpaceDE w:val="0"/>
        <w:autoSpaceDN w:val="0"/>
        <w:adjustRightInd w:val="0"/>
        <w:spacing w:line="240" w:lineRule="auto"/>
      </w:pPr>
      <w:r w:rsidRPr="00D308E7">
        <w:fldChar w:fldCharType="begin"/>
      </w:r>
      <w:r w:rsidRPr="00D308E7">
        <w:instrText>MACROBUTTON NoMacro [</w:instrText>
      </w:r>
      <w:r w:rsidRPr="003B300C">
        <w:rPr>
          <w:b/>
          <w:color w:val="1A3597" w:themeColor="accent1" w:themeTint="BF"/>
        </w:rPr>
        <w:instrText>Insert full name</w:instrText>
      </w:r>
      <w:r w:rsidRPr="00D308E7">
        <w:instrText>]</w:instrText>
      </w:r>
      <w:r w:rsidRPr="00D308E7">
        <w:fldChar w:fldCharType="end"/>
      </w:r>
    </w:p>
    <w:p w14:paraId="4E8F33D8" w14:textId="76F41A72" w:rsidR="003B300C" w:rsidRDefault="003B300C" w:rsidP="003B300C">
      <w:pPr>
        <w:autoSpaceDE w:val="0"/>
        <w:autoSpaceDN w:val="0"/>
        <w:adjustRightInd w:val="0"/>
        <w:spacing w:line="240" w:lineRule="auto"/>
      </w:pPr>
      <w:r w:rsidRPr="00D308E7">
        <w:fldChar w:fldCharType="begin"/>
      </w:r>
      <w:r w:rsidRPr="00D308E7">
        <w:instrText>MACROBUTTON NoMacro [</w:instrText>
      </w:r>
      <w:r w:rsidRPr="003B300C">
        <w:rPr>
          <w:b/>
          <w:color w:val="1A3597" w:themeColor="accent1" w:themeTint="BF"/>
        </w:rPr>
        <w:instrText>Insert titel</w:instrText>
      </w:r>
      <w:r w:rsidRPr="00D308E7">
        <w:instrText>]</w:instrText>
      </w:r>
      <w:r w:rsidRPr="00D308E7">
        <w:fldChar w:fldCharType="end"/>
      </w:r>
    </w:p>
    <w:p w14:paraId="2A3593C2" w14:textId="0DA7891E" w:rsidR="003B300C" w:rsidRDefault="003B300C" w:rsidP="003B300C">
      <w:pPr>
        <w:autoSpaceDE w:val="0"/>
        <w:autoSpaceDN w:val="0"/>
        <w:adjustRightInd w:val="0"/>
        <w:spacing w:line="240" w:lineRule="auto"/>
      </w:pPr>
      <w:r w:rsidRPr="00D308E7">
        <w:fldChar w:fldCharType="begin"/>
      </w:r>
      <w:r w:rsidRPr="00D308E7">
        <w:instrText>MACROBUTTON NoMacro [</w:instrText>
      </w:r>
      <w:r w:rsidRPr="003B300C">
        <w:rPr>
          <w:b/>
          <w:color w:val="1A3597" w:themeColor="accent1" w:themeTint="BF"/>
        </w:rPr>
        <w:instrText>Insert school/department</w:instrText>
      </w:r>
      <w:r w:rsidRPr="00D308E7">
        <w:instrText>]</w:instrText>
      </w:r>
      <w:r w:rsidRPr="00D308E7">
        <w:fldChar w:fldCharType="end"/>
      </w:r>
    </w:p>
    <w:p w14:paraId="08DD3A88" w14:textId="64724FB8" w:rsidR="00C63C1D" w:rsidRPr="003B300C" w:rsidRDefault="003B300C" w:rsidP="003B300C">
      <w:pPr>
        <w:autoSpaceDE w:val="0"/>
        <w:autoSpaceDN w:val="0"/>
        <w:adjustRightInd w:val="0"/>
        <w:spacing w:line="240" w:lineRule="auto"/>
        <w:rPr>
          <w:rFonts w:cs="Arial"/>
          <w:color w:val="000000"/>
          <w:sz w:val="21"/>
          <w:szCs w:val="21"/>
          <w:lang w:val="en-US"/>
        </w:rPr>
      </w:pPr>
      <w:r>
        <w:t>Aarhus University</w:t>
      </w:r>
    </w:p>
    <w:sectPr w:rsidR="00C63C1D" w:rsidRPr="003B300C" w:rsidSect="00910516">
      <w:headerReference w:type="default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1907" w:h="16840" w:code="9"/>
      <w:pgMar w:top="2472" w:right="3119" w:bottom="1985" w:left="1134" w:header="567" w:footer="3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436DB9" w14:textId="77777777" w:rsidR="007905B2" w:rsidRDefault="007905B2">
      <w:r>
        <w:separator/>
      </w:r>
    </w:p>
  </w:endnote>
  <w:endnote w:type="continuationSeparator" w:id="0">
    <w:p w14:paraId="52D6BC3B" w14:textId="77777777" w:rsidR="007905B2" w:rsidRDefault="00790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FBDD43D-9183-4588-920F-01E055EF4065}"/>
    <w:embedBold r:id="rId2" w:fontKey="{70DA367B-E025-4C85-8C09-141753C73A42}"/>
    <w:embedItalic r:id="rId3" w:fontKey="{84EFF787-5152-4F65-B555-CDD898EC3224}"/>
    <w:embedBoldItalic r:id="rId4" w:fontKey="{409963A9-1234-4910-BAB1-4439E74046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EAC98C08-6432-42FF-A36C-64E53FA40720}"/>
    <w:embedBold r:id="rId6" w:fontKey="{80515F70-058F-43E7-8D5D-862DA7A00AF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3816F63-38B3-4B16-A24F-3486FFE126B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E5F0F629-1629-4C55-8152-727ADE310E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7929E2D-94C8-4CC3-8905-FB4B974E706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C1177EA1-3B2E-4FDC-A2BC-38C3682713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A35AA" w14:textId="77777777" w:rsidR="00336DC5" w:rsidRDefault="00336DC5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D62E6E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D62E6E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D62E6E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BFCE53" w14:textId="77777777" w:rsidR="00A4668C" w:rsidRDefault="00A4668C" w:rsidP="00A4668C"/>
  <w:tbl>
    <w:tblPr>
      <w:tblW w:w="754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82"/>
      <w:gridCol w:w="2399"/>
      <w:gridCol w:w="2660"/>
    </w:tblGrid>
    <w:tr w:rsidR="005909A7" w:rsidRPr="009D2057" w14:paraId="2D494A8E" w14:textId="77777777" w:rsidTr="00940EEA">
      <w:tc>
        <w:tcPr>
          <w:tcW w:w="2409" w:type="dxa"/>
        </w:tcPr>
        <w:p w14:paraId="3A5B2FBA" w14:textId="77777777" w:rsidR="005909A7" w:rsidRPr="009224E3" w:rsidRDefault="005909A7" w:rsidP="005909A7">
          <w:pPr>
            <w:pStyle w:val="Template-Companyname"/>
          </w:pPr>
          <w:bookmarkStart w:id="14" w:name="IMG_Seconday"/>
          <w:bookmarkStart w:id="15" w:name="IMG_Secondary"/>
          <w:r>
            <w:rPr>
              <w:lang w:val="da-DK"/>
            </w:rPr>
            <w:drawing>
              <wp:inline distT="0" distB="0" distL="0" distR="0" wp14:anchorId="22AC2919" wp14:editId="41B15BC1">
                <wp:extent cx="648000" cy="648000"/>
                <wp:effectExtent l="0" t="0" r="0" b="0"/>
                <wp:docPr id="842777857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42777857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Start w:id="16" w:name="_Hlk480556382"/>
          <w:bookmarkEnd w:id="14"/>
          <w:bookmarkEnd w:id="15"/>
        </w:p>
      </w:tc>
      <w:tc>
        <w:tcPr>
          <w:tcW w:w="2328" w:type="dxa"/>
          <w:vAlign w:val="bottom"/>
        </w:tcPr>
        <w:p w14:paraId="38440E58" w14:textId="509B1C1A" w:rsidR="005909A7" w:rsidRPr="009224E3" w:rsidRDefault="005909A7" w:rsidP="00940EEA">
          <w:pPr>
            <w:pStyle w:val="Template-Address"/>
          </w:pPr>
        </w:p>
      </w:tc>
      <w:tc>
        <w:tcPr>
          <w:tcW w:w="2581" w:type="dxa"/>
          <w:vAlign w:val="bottom"/>
        </w:tcPr>
        <w:p w14:paraId="25E71625" w14:textId="77777777" w:rsidR="005B34A3" w:rsidRPr="002C6D35" w:rsidRDefault="005B34A3" w:rsidP="00940EEA">
          <w:pPr>
            <w:pStyle w:val="Template-Address"/>
            <w:jc w:val="right"/>
            <w:rPr>
              <w:lang w:val="en-US"/>
            </w:rPr>
          </w:pPr>
        </w:p>
      </w:tc>
    </w:tr>
    <w:bookmarkEnd w:id="16"/>
  </w:tbl>
  <w:p w14:paraId="6FBDFD81" w14:textId="77777777" w:rsidR="00160373" w:rsidRPr="002C6D35" w:rsidRDefault="00160373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FCECC9" w14:textId="77777777" w:rsidR="007905B2" w:rsidRDefault="007905B2">
      <w:r>
        <w:separator/>
      </w:r>
    </w:p>
  </w:footnote>
  <w:footnote w:type="continuationSeparator" w:id="0">
    <w:p w14:paraId="6564944D" w14:textId="77777777" w:rsidR="007905B2" w:rsidRDefault="007905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60443" w14:textId="77777777" w:rsidR="009F2CB3" w:rsidRDefault="009F2CB3" w:rsidP="009F2CB3">
    <w:pPr>
      <w:pStyle w:val="Sidehoved"/>
    </w:pPr>
    <w:r>
      <w:rPr>
        <w:noProof/>
        <w:lang w:val="da-DK"/>
      </w:rPr>
      <mc:AlternateContent>
        <mc:Choice Requires="wpc">
          <w:drawing>
            <wp:anchor distT="0" distB="0" distL="114300" distR="114300" simplePos="0" relativeHeight="251665408" behindDoc="0" locked="0" layoutInCell="1" allowOverlap="1" wp14:anchorId="61DD9494" wp14:editId="0C99E96F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2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57C2D6" id="LogoCanvasHide01" o:spid="_x0000_s1026" editas="canvas" style="position:absolute;margin-left:56.7pt;margin-top:28.35pt;width:48pt;height:24pt;z-index:25166540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8cy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MgHxzL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79CEE84" wp14:editId="2A76F15B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19D361" w14:textId="77777777" w:rsidR="009F2CB3" w:rsidRPr="006803D7" w:rsidRDefault="009F2CB3" w:rsidP="009F2CB3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" w:name="OFF_Logo1AComputed_2"/>
                          <w:bookmarkStart w:id="2" w:name="OFF_Logo1AComputed_2_HIF"/>
                          <w:r>
                            <w:rPr>
                              <w:color w:val="003D73" w:themeColor="text2"/>
                            </w:rPr>
                            <w:t>Arts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Aarhus University</w:t>
                          </w:r>
                          <w:bookmarkEnd w:id="1"/>
                        </w:p>
                        <w:p w14:paraId="15CF0908" w14:textId="77777777" w:rsidR="009F2CB3" w:rsidRPr="006803D7" w:rsidRDefault="009F2CB3" w:rsidP="009F2CB3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3" w:name="OFF_Logo2AComputed_2"/>
                          <w:bookmarkStart w:id="4" w:name="OFF_Logo2AComputed_2_HIF"/>
                          <w:bookmarkEnd w:id="2"/>
                          <w:r>
                            <w:rPr>
                              <w:color w:val="003D73" w:themeColor="text2"/>
                            </w:rPr>
                            <w:br/>
                          </w:r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26AA65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GHS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1HFKvi&#10;NZQPKF0FqCwUIQ4+NGpQj5T0OERSqr9vmeKUNB8kyt9OnKOhjsb6aDBZ4NGUGkoGc2GGybTtlNjU&#10;iDxcMAk3eEUq4dT7lMXhYuFgcCQOQ8xOnvN/5/U0aue/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gGxh0r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14:paraId="3A54C801" w14:textId="77777777" w:rsidR="009F2CB3" w:rsidRPr="006803D7" w:rsidRDefault="009F2CB3" w:rsidP="009F2CB3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5" w:name="OFF_Logo1AComputed_2"/>
                    <w:bookmarkStart w:id="6" w:name="OFF_Logo1AComputed_2_HIF"/>
                    <w:r>
                      <w:rPr>
                        <w:color w:val="003D73" w:themeColor="text2"/>
                      </w:rPr>
                      <w:t>Arts</w:t>
                    </w:r>
                    <w:r>
                      <w:rPr>
                        <w:color w:val="003D73" w:themeColor="text2"/>
                      </w:rPr>
                      <w:br/>
                      <w:t>Aarhus University</w:t>
                    </w:r>
                    <w:bookmarkEnd w:id="5"/>
                  </w:p>
                  <w:p w14:paraId="618991A6" w14:textId="77777777" w:rsidR="009F2CB3" w:rsidRPr="006803D7" w:rsidRDefault="009F2CB3" w:rsidP="009F2CB3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7" w:name="OFF_Logo2AComputed_2"/>
                    <w:bookmarkStart w:id="8" w:name="OFF_Logo2AComputed_2_HIF"/>
                    <w:bookmarkEnd w:id="6"/>
                    <w:r>
                      <w:rPr>
                        <w:color w:val="003D73" w:themeColor="text2"/>
                      </w:rPr>
                      <w:br/>
                    </w:r>
                    <w:bookmarkEnd w:id="7"/>
                    <w:bookmarkEnd w:id="8"/>
                  </w:p>
                </w:txbxContent>
              </v:textbox>
              <w10:wrap anchorx="page" anchory="page"/>
            </v:shape>
          </w:pict>
        </mc:Fallback>
      </mc:AlternateContent>
    </w:r>
  </w:p>
  <w:p w14:paraId="162E351E" w14:textId="77777777" w:rsidR="00160373" w:rsidRDefault="00D17CDE">
    <w:pPr>
      <w:pStyle w:val="Sidehoved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015FAC3" wp14:editId="5641E859">
              <wp:simplePos x="0" y="0"/>
              <wp:positionH relativeFrom="margin">
                <wp:align>left</wp:align>
              </wp:positionH>
              <wp:positionV relativeFrom="topMargin">
                <wp:posOffset>812476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E6701C" w14:textId="77777777" w:rsidR="00D17CDE" w:rsidRPr="006803D7" w:rsidRDefault="00D17CDE" w:rsidP="00D17CDE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5" w:name="OFF_Logo3AComputed_2"/>
                          <w:bookmarkStart w:id="6" w:name="OFF_Logo3AComputed_2_HIF"/>
                          <w:bookmarkEnd w:id="5"/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7F7D12" id="_x0000_s1027" type="#_x0000_t202" style="position:absolute;margin-left:0;margin-top:63.95pt;width:425.2pt;height:27.8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" filled="f" stroked="f">
              <v:textbox inset="0,0,0,0">
                <w:txbxContent>
                  <w:p w14:paraId="59C65315" w14:textId="77777777" w:rsidR="00D17CDE" w:rsidRPr="006803D7" w:rsidRDefault="00D17CDE" w:rsidP="00D17CDE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1" w:name="OFF_Logo3AComputed_2"/>
                    <w:bookmarkStart w:id="12" w:name="OFF_Logo3AComputed_2_HIF"/>
                    <w:bookmarkEnd w:id="11"/>
                    <w:bookmarkEnd w:id="12"/>
                  </w:p>
                </w:txbxContent>
              </v:textbox>
              <w10:wrap anchorx="margin" anchory="margin"/>
            </v:shape>
          </w:pict>
        </mc:Fallback>
      </mc:AlternateContent>
    </w:r>
    <w:r w:rsidR="003770FD">
      <w:rPr>
        <w:noProof/>
        <w:lang w:val="da-DK"/>
      </w:rPr>
      <w:drawing>
        <wp:anchor distT="0" distB="0" distL="114300" distR="114300" simplePos="0" relativeHeight="251657216" behindDoc="1" locked="0" layoutInCell="1" allowOverlap="1" wp14:anchorId="397B928C" wp14:editId="54B1D422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70FD">
      <w:rPr>
        <w:noProof/>
        <w:lang w:val="da-DK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523FCEF" wp14:editId="10AB3BD6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1DCDDD" w14:textId="77777777" w:rsidR="00160373" w:rsidRDefault="00160373" w:rsidP="005C13F3">
                          <w:pPr>
                            <w:rPr>
                              <w:rStyle w:val="Sidetal"/>
                            </w:rPr>
                          </w:pPr>
                          <w:bookmarkStart w:id="7" w:name="LAN_Page_2"/>
                          <w:r>
                            <w:rPr>
                              <w:rStyle w:val="Sidetal"/>
                            </w:rPr>
                            <w:t>Page</w:t>
                          </w:r>
                          <w:bookmarkEnd w:id="7"/>
                          <w:r>
                            <w:rPr>
                              <w:rStyle w:val="Sidetal"/>
                            </w:rPr>
                            <w:t xml:space="preserve"> </w:t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instrText xml:space="preserve"> PAGE </w:instrText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D62E6E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t>/</w:t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instrText xml:space="preserve">SECTIONPAGES </w:instrText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D62E6E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</w:p>
                        <w:p w14:paraId="116F50D5" w14:textId="77777777" w:rsidR="00160373" w:rsidRPr="00192812" w:rsidRDefault="003770FD" w:rsidP="005C13F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val="da-DK"/>
                            </w:rPr>
                            <w:drawing>
                              <wp:inline distT="0" distB="0" distL="0" distR="0" wp14:anchorId="6C7980DD" wp14:editId="0C518158">
                                <wp:extent cx="352425" cy="152400"/>
                                <wp:effectExtent l="0" t="0" r="0" b="0"/>
                                <wp:docPr id="15" name="Pictur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28" type="#_x0000_t202" style="position:absolute;margin-left:467.7pt;margin-top:120.2pt;width:70.1pt;height:84.2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Oxesw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" filled="f" stroked="f">
              <v:textbox inset="0,0,0,0">
                <w:txbxContent>
                  <w:p w14:paraId="5E418799" w14:textId="77777777" w:rsidR="00160373" w:rsidRDefault="00160373" w:rsidP="005C13F3">
                    <w:pPr>
                      <w:rPr>
                        <w:rStyle w:val="Sidetal"/>
                      </w:rPr>
                    </w:pPr>
                    <w:bookmarkStart w:id="14" w:name="LAN_Page_2"/>
                    <w:r>
                      <w:rPr>
                        <w:rStyle w:val="Sidetal"/>
                      </w:rPr>
                      <w:t>Page</w:t>
                    </w:r>
                    <w:bookmarkEnd w:id="14"/>
                    <w:r>
                      <w:rPr>
                        <w:rStyle w:val="Sidetal"/>
                      </w:rPr>
                      <w:t xml:space="preserve"> </w:t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instrText xml:space="preserve"> PAGE </w:instrText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D62E6E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t>/</w:t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instrText xml:space="preserve">SECTIONPAGES </w:instrText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D62E6E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</w:p>
                  <w:p w14:paraId="12FBDC64" w14:textId="77777777" w:rsidR="00160373" w:rsidRPr="00192812" w:rsidRDefault="003770FD" w:rsidP="005C13F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val="da-DK"/>
                      </w:rP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15" name="Pictur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9393C7" w14:textId="77777777" w:rsidR="006D2642" w:rsidRDefault="003770FD">
    <w:pPr>
      <w:pStyle w:val="Sidehoved"/>
    </w:pPr>
    <w:r>
      <w:rPr>
        <w:noProof/>
        <w:lang w:val="da-DK"/>
      </w:rPr>
      <mc:AlternateContent>
        <mc:Choice Requires="wpc">
          <w:drawing>
            <wp:anchor distT="0" distB="0" distL="114300" distR="114300" simplePos="0" relativeHeight="251660288" behindDoc="0" locked="0" layoutInCell="1" allowOverlap="1" wp14:anchorId="14234082" wp14:editId="276E84CF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8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EE6459" id="LogoCanvasHide01" o:spid="_x0000_s1026" editas="canvas" style="position:absolute;margin-left:56.7pt;margin-top:28.35pt;width:48pt;height:24pt;z-index:25166028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Vu83QoAAHk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tvbVbOqTv0RbvRpGgZyioq3RCEN&#10;DtQv558n0nM+/zRu/j5ba4I3BJuBqe6e/zxuIaZ/vIyGtpfddKS/BCHVy+1K1LKt4S5f4NKKS3w0&#10;fjK8XKpN8Hpz9X7d33gxm8f58sdhNCL7p5/mi/nz+y0+0Sj3W2fGZ4yxOx7gcb9b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XMVbvN0KAAB5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5E9BAE9" wp14:editId="02B461F4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9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2CB820" w14:textId="77777777" w:rsidR="005909A7" w:rsidRDefault="005909A7" w:rsidP="005909A7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8" w:name="OFF_Logo1AComputed"/>
                          <w:bookmarkStart w:id="9" w:name="OFF_Logo1AComputed_HIF"/>
                          <w:r>
                            <w:rPr>
                              <w:color w:val="003D73" w:themeColor="text2"/>
                            </w:rPr>
                            <w:t>Arts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Aarhus University</w:t>
                          </w:r>
                          <w:bookmarkEnd w:id="8"/>
                        </w:p>
                        <w:p w14:paraId="6DA069FB" w14:textId="77777777" w:rsidR="00160373" w:rsidRPr="006803D7" w:rsidRDefault="005909A7" w:rsidP="0043573B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10" w:name="OFF_Logo2AComputed"/>
                          <w:bookmarkStart w:id="11" w:name="OFF_Logo2AComputed_HIF"/>
                          <w:bookmarkEnd w:id="9"/>
                          <w:r>
                            <w:rPr>
                              <w:color w:val="003D73" w:themeColor="text2"/>
                            </w:rPr>
                            <w:br/>
                          </w:r>
                          <w:bookmarkEnd w:id="10"/>
                          <w:bookmarkEnd w:id="11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K7G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T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" filled="f" stroked="f">
              <v:textbox inset="0,0,0,0">
                <w:txbxContent>
                  <w:p w14:paraId="1FAC9B31" w14:textId="77777777" w:rsidR="005909A7" w:rsidRDefault="005909A7" w:rsidP="005909A7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9" w:name="OFF_Logo1AComputed"/>
                    <w:bookmarkStart w:id="20" w:name="OFF_Logo1AComputed_HIF"/>
                    <w:r>
                      <w:rPr>
                        <w:color w:val="003D73" w:themeColor="text2"/>
                      </w:rPr>
                      <w:t>Arts</w:t>
                    </w:r>
                    <w:r>
                      <w:rPr>
                        <w:color w:val="003D73" w:themeColor="text2"/>
                      </w:rPr>
                      <w:br/>
                      <w:t>Aarhus University</w:t>
                    </w:r>
                    <w:bookmarkEnd w:id="19"/>
                  </w:p>
                  <w:p w14:paraId="3BCA5D46" w14:textId="77777777" w:rsidR="00160373" w:rsidRPr="006803D7" w:rsidRDefault="005909A7" w:rsidP="0043573B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21" w:name="OFF_Logo2AComputed"/>
                    <w:bookmarkStart w:id="22" w:name="OFF_Logo2AComputed_HIF"/>
                    <w:bookmarkEnd w:id="20"/>
                    <w:r>
                      <w:rPr>
                        <w:color w:val="003D73" w:themeColor="text2"/>
                      </w:rPr>
                      <w:br/>
                    </w:r>
                    <w:bookmarkEnd w:id="21"/>
                    <w:bookmarkEnd w:id="22"/>
                  </w:p>
                </w:txbxContent>
              </v:textbox>
              <w10:wrap anchorx="page" anchory="page"/>
            </v:shape>
          </w:pict>
        </mc:Fallback>
      </mc:AlternateContent>
    </w:r>
  </w:p>
  <w:p w14:paraId="6B992689" w14:textId="77777777" w:rsidR="00160373" w:rsidRDefault="00B85128">
    <w:pPr>
      <w:pStyle w:val="Sidehoved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D1E70EE" wp14:editId="73DF4981">
              <wp:simplePos x="0" y="0"/>
              <wp:positionH relativeFrom="margin">
                <wp:posOffset>0</wp:posOffset>
              </wp:positionH>
              <wp:positionV relativeFrom="topMargin">
                <wp:posOffset>810539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BD5EE2" w14:textId="77777777" w:rsidR="00B85128" w:rsidRPr="006803D7" w:rsidRDefault="00B85128" w:rsidP="00B85128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2" w:name="OFF_Logo3AComputed"/>
                          <w:bookmarkStart w:id="13" w:name="OFF_Logo3AComputed_HIF"/>
                          <w:bookmarkEnd w:id="12"/>
                          <w:bookmarkEnd w:id="1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402CB0" id="_x0000_s1030" type="#_x0000_t202" style="position:absolute;margin-left:0;margin-top:63.8pt;width:425.2pt;height:27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++fNXLoC&#10;AAC6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14:paraId="785C3A6B" w14:textId="77777777" w:rsidR="00B85128" w:rsidRPr="006803D7" w:rsidRDefault="00B85128" w:rsidP="00B85128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25" w:name="OFF_Logo3AComputed"/>
                    <w:bookmarkStart w:id="26" w:name="OFF_Logo3AComputed_HIF"/>
                    <w:bookmarkEnd w:id="25"/>
                    <w:bookmarkEnd w:id="26"/>
                  </w:p>
                </w:txbxContent>
              </v:textbox>
              <w10:wrap anchorx="margin" anchory="margin"/>
            </v:shape>
          </w:pict>
        </mc:Fallback>
      </mc:AlternateContent>
    </w:r>
    <w:r w:rsidR="003770FD">
      <w:rPr>
        <w:noProof/>
        <w:lang w:val="da-DK"/>
      </w:rPr>
      <w:drawing>
        <wp:anchor distT="0" distB="0" distL="114300" distR="114300" simplePos="0" relativeHeight="251652096" behindDoc="1" locked="0" layoutInCell="1" allowOverlap="1" wp14:anchorId="5813D20C" wp14:editId="0B6DFDB0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70FD">
      <w:rPr>
        <w:noProof/>
        <w:lang w:val="da-DK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15AA0EEC" wp14:editId="380B403D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260000" cy="4229100"/>
              <wp:effectExtent l="0" t="0" r="1651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67B5B1" w14:textId="1A6A247C" w:rsidR="00160373" w:rsidRPr="003B300C" w:rsidRDefault="003B300C" w:rsidP="002171DE">
                          <w:pPr>
                            <w:pStyle w:val="Template-Date"/>
                            <w:rPr>
                              <w:b/>
                              <w:noProof w:val="0"/>
                            </w:rPr>
                          </w:pPr>
                          <w:r w:rsidRPr="003B300C">
                            <w:rPr>
                              <w:b/>
                              <w:noProof w:val="0"/>
                            </w:rPr>
                            <w:t>Aarhus University</w:t>
                          </w:r>
                        </w:p>
                        <w:p w14:paraId="2A58A98E" w14:textId="77777777" w:rsidR="003B300C" w:rsidRDefault="003B300C" w:rsidP="002171DE">
                          <w:pPr>
                            <w:pStyle w:val="Template-Date"/>
                          </w:pPr>
                        </w:p>
                        <w:p w14:paraId="1C216476" w14:textId="643397EF" w:rsidR="003B300C" w:rsidRPr="003B300C" w:rsidRDefault="003B300C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  <w:lang w:val="da-DK"/>
                            </w:rPr>
                          </w:pPr>
                          <w:r w:rsidRPr="009224E3">
                            <w:t>Date: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DATE  \@ "d MMMM yyyy" </w:instrText>
                          </w:r>
                          <w:r>
                            <w:fldChar w:fldCharType="separate"/>
                          </w:r>
                          <w:r>
                            <w:t>6 January 2023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AA0EE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467.7pt;margin-top:303.7pt;width:99.2pt;height:333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" filled="f" stroked="f">
              <v:textbox inset="0,0,0,0">
                <w:txbxContent>
                  <w:p w14:paraId="6667B5B1" w14:textId="1A6A247C" w:rsidR="00160373" w:rsidRPr="003B300C" w:rsidRDefault="003B300C" w:rsidP="002171DE">
                    <w:pPr>
                      <w:pStyle w:val="Template-Date"/>
                      <w:rPr>
                        <w:b/>
                        <w:noProof w:val="0"/>
                      </w:rPr>
                    </w:pPr>
                    <w:r w:rsidRPr="003B300C">
                      <w:rPr>
                        <w:b/>
                        <w:noProof w:val="0"/>
                      </w:rPr>
                      <w:t>Aarhus University</w:t>
                    </w:r>
                  </w:p>
                  <w:p w14:paraId="2A58A98E" w14:textId="77777777" w:rsidR="003B300C" w:rsidRDefault="003B300C" w:rsidP="002171DE">
                    <w:pPr>
                      <w:pStyle w:val="Template-Date"/>
                    </w:pPr>
                  </w:p>
                  <w:p w14:paraId="1C216476" w14:textId="643397EF" w:rsidR="003B300C" w:rsidRPr="003B300C" w:rsidRDefault="003B300C" w:rsidP="002171DE">
                    <w:pPr>
                      <w:pStyle w:val="Template-Date"/>
                      <w:rPr>
                        <w:rFonts w:ascii="Verdana" w:hAnsi="Verdana"/>
                        <w:noProof w:val="0"/>
                        <w:lang w:val="da-DK"/>
                      </w:rPr>
                    </w:pPr>
                    <w:r w:rsidRPr="009224E3">
                      <w:t>Date: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DATE  \@ "d MMMM yyyy" </w:instrText>
                    </w:r>
                    <w:r>
                      <w:fldChar w:fldCharType="separate"/>
                    </w:r>
                    <w:r>
                      <w:t>6 January 2023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0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1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3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4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2"/>
  </w:num>
  <w:num w:numId="2">
    <w:abstractNumId w:val="8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10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1FF"/>
    <w:rsid w:val="00003B6C"/>
    <w:rsid w:val="000221B7"/>
    <w:rsid w:val="00027431"/>
    <w:rsid w:val="00032B4F"/>
    <w:rsid w:val="00051A09"/>
    <w:rsid w:val="00053ECD"/>
    <w:rsid w:val="00054B15"/>
    <w:rsid w:val="000553F3"/>
    <w:rsid w:val="00065C0F"/>
    <w:rsid w:val="00074AEF"/>
    <w:rsid w:val="000866B8"/>
    <w:rsid w:val="00094D54"/>
    <w:rsid w:val="000951F7"/>
    <w:rsid w:val="00096068"/>
    <w:rsid w:val="000A462B"/>
    <w:rsid w:val="000A48FF"/>
    <w:rsid w:val="000B2A66"/>
    <w:rsid w:val="000D4F1A"/>
    <w:rsid w:val="000D58D1"/>
    <w:rsid w:val="000D6181"/>
    <w:rsid w:val="000D7729"/>
    <w:rsid w:val="000E1334"/>
    <w:rsid w:val="000E265D"/>
    <w:rsid w:val="000E46C3"/>
    <w:rsid w:val="001213E5"/>
    <w:rsid w:val="0012702C"/>
    <w:rsid w:val="00130BD0"/>
    <w:rsid w:val="00144417"/>
    <w:rsid w:val="00153477"/>
    <w:rsid w:val="00156D0E"/>
    <w:rsid w:val="00160373"/>
    <w:rsid w:val="00165822"/>
    <w:rsid w:val="001709C2"/>
    <w:rsid w:val="001808E2"/>
    <w:rsid w:val="00186ECA"/>
    <w:rsid w:val="00191872"/>
    <w:rsid w:val="00192812"/>
    <w:rsid w:val="0019604D"/>
    <w:rsid w:val="001A67BC"/>
    <w:rsid w:val="001B5B08"/>
    <w:rsid w:val="001B7CB4"/>
    <w:rsid w:val="001C2E9B"/>
    <w:rsid w:val="001F665E"/>
    <w:rsid w:val="00201945"/>
    <w:rsid w:val="00213BCF"/>
    <w:rsid w:val="002171DE"/>
    <w:rsid w:val="00227E7F"/>
    <w:rsid w:val="002307BF"/>
    <w:rsid w:val="00235108"/>
    <w:rsid w:val="002464E0"/>
    <w:rsid w:val="00247A66"/>
    <w:rsid w:val="0025262C"/>
    <w:rsid w:val="00253944"/>
    <w:rsid w:val="0025642C"/>
    <w:rsid w:val="00261B99"/>
    <w:rsid w:val="002651DD"/>
    <w:rsid w:val="00267D18"/>
    <w:rsid w:val="00270EFE"/>
    <w:rsid w:val="00284BB8"/>
    <w:rsid w:val="002B043A"/>
    <w:rsid w:val="002B6407"/>
    <w:rsid w:val="002C100C"/>
    <w:rsid w:val="002C6D35"/>
    <w:rsid w:val="002E326D"/>
    <w:rsid w:val="002F0F97"/>
    <w:rsid w:val="002F3BF9"/>
    <w:rsid w:val="002F7F91"/>
    <w:rsid w:val="003001FB"/>
    <w:rsid w:val="00303EB3"/>
    <w:rsid w:val="003122C4"/>
    <w:rsid w:val="00331A73"/>
    <w:rsid w:val="00331F9D"/>
    <w:rsid w:val="00336DC5"/>
    <w:rsid w:val="0034014F"/>
    <w:rsid w:val="0034031E"/>
    <w:rsid w:val="0034099C"/>
    <w:rsid w:val="00355698"/>
    <w:rsid w:val="003646CE"/>
    <w:rsid w:val="00370CD1"/>
    <w:rsid w:val="00372A7D"/>
    <w:rsid w:val="00374859"/>
    <w:rsid w:val="003770FD"/>
    <w:rsid w:val="003844E0"/>
    <w:rsid w:val="00385E94"/>
    <w:rsid w:val="003955CD"/>
    <w:rsid w:val="003A0992"/>
    <w:rsid w:val="003A5CC4"/>
    <w:rsid w:val="003B300C"/>
    <w:rsid w:val="003E6170"/>
    <w:rsid w:val="003F33BA"/>
    <w:rsid w:val="003F48D7"/>
    <w:rsid w:val="00411A1B"/>
    <w:rsid w:val="00423170"/>
    <w:rsid w:val="004262ED"/>
    <w:rsid w:val="0043573B"/>
    <w:rsid w:val="00441897"/>
    <w:rsid w:val="00443D5B"/>
    <w:rsid w:val="00446187"/>
    <w:rsid w:val="00450B9C"/>
    <w:rsid w:val="00467364"/>
    <w:rsid w:val="0047051C"/>
    <w:rsid w:val="00471E2C"/>
    <w:rsid w:val="00474126"/>
    <w:rsid w:val="00475F24"/>
    <w:rsid w:val="004777F0"/>
    <w:rsid w:val="004803D4"/>
    <w:rsid w:val="00481982"/>
    <w:rsid w:val="0048777D"/>
    <w:rsid w:val="004A2009"/>
    <w:rsid w:val="004A66E6"/>
    <w:rsid w:val="004B63C7"/>
    <w:rsid w:val="004C1620"/>
    <w:rsid w:val="004C27E3"/>
    <w:rsid w:val="004D00EC"/>
    <w:rsid w:val="004E3778"/>
    <w:rsid w:val="004F44AC"/>
    <w:rsid w:val="00504494"/>
    <w:rsid w:val="00531E58"/>
    <w:rsid w:val="00533CEE"/>
    <w:rsid w:val="00535205"/>
    <w:rsid w:val="00536DF4"/>
    <w:rsid w:val="00541B8A"/>
    <w:rsid w:val="00544711"/>
    <w:rsid w:val="00547ACA"/>
    <w:rsid w:val="00551281"/>
    <w:rsid w:val="00562679"/>
    <w:rsid w:val="00562685"/>
    <w:rsid w:val="005630EC"/>
    <w:rsid w:val="00565F6D"/>
    <w:rsid w:val="00567F0D"/>
    <w:rsid w:val="005755B6"/>
    <w:rsid w:val="00577E20"/>
    <w:rsid w:val="005802EE"/>
    <w:rsid w:val="005909A7"/>
    <w:rsid w:val="00595CFB"/>
    <w:rsid w:val="005A641C"/>
    <w:rsid w:val="005B1DAA"/>
    <w:rsid w:val="005B34A3"/>
    <w:rsid w:val="005C13F3"/>
    <w:rsid w:val="005C7510"/>
    <w:rsid w:val="005D11FE"/>
    <w:rsid w:val="005D5DAA"/>
    <w:rsid w:val="005E6CB9"/>
    <w:rsid w:val="00601BB3"/>
    <w:rsid w:val="0060260C"/>
    <w:rsid w:val="006033CC"/>
    <w:rsid w:val="0060539C"/>
    <w:rsid w:val="00614E08"/>
    <w:rsid w:val="00620C41"/>
    <w:rsid w:val="00620D0B"/>
    <w:rsid w:val="00641B24"/>
    <w:rsid w:val="00643A7A"/>
    <w:rsid w:val="00650332"/>
    <w:rsid w:val="00654046"/>
    <w:rsid w:val="0065762A"/>
    <w:rsid w:val="00663BC3"/>
    <w:rsid w:val="00664646"/>
    <w:rsid w:val="00666196"/>
    <w:rsid w:val="0066674A"/>
    <w:rsid w:val="006803D7"/>
    <w:rsid w:val="00683BE2"/>
    <w:rsid w:val="0069128A"/>
    <w:rsid w:val="006964C1"/>
    <w:rsid w:val="006971AA"/>
    <w:rsid w:val="006A7ADC"/>
    <w:rsid w:val="006B2A52"/>
    <w:rsid w:val="006B4632"/>
    <w:rsid w:val="006B6134"/>
    <w:rsid w:val="006C1797"/>
    <w:rsid w:val="006C3A1B"/>
    <w:rsid w:val="006D2642"/>
    <w:rsid w:val="006D65DC"/>
    <w:rsid w:val="006F4B3E"/>
    <w:rsid w:val="0070345D"/>
    <w:rsid w:val="0072005E"/>
    <w:rsid w:val="00736658"/>
    <w:rsid w:val="0074726D"/>
    <w:rsid w:val="00750EE1"/>
    <w:rsid w:val="007543F0"/>
    <w:rsid w:val="00756AA4"/>
    <w:rsid w:val="00757BDC"/>
    <w:rsid w:val="0076144A"/>
    <w:rsid w:val="0076360B"/>
    <w:rsid w:val="007904C2"/>
    <w:rsid w:val="007905B2"/>
    <w:rsid w:val="00795523"/>
    <w:rsid w:val="007955B4"/>
    <w:rsid w:val="007A6435"/>
    <w:rsid w:val="007B1EF5"/>
    <w:rsid w:val="007B3386"/>
    <w:rsid w:val="007C0864"/>
    <w:rsid w:val="007C1953"/>
    <w:rsid w:val="007C5681"/>
    <w:rsid w:val="007F0B29"/>
    <w:rsid w:val="007F0DC0"/>
    <w:rsid w:val="007F28D1"/>
    <w:rsid w:val="00816191"/>
    <w:rsid w:val="00835D85"/>
    <w:rsid w:val="00845E23"/>
    <w:rsid w:val="00851407"/>
    <w:rsid w:val="00855AD5"/>
    <w:rsid w:val="00863559"/>
    <w:rsid w:val="008979A9"/>
    <w:rsid w:val="008C1273"/>
    <w:rsid w:val="008C3D75"/>
    <w:rsid w:val="008E4128"/>
    <w:rsid w:val="008E6802"/>
    <w:rsid w:val="008F02A7"/>
    <w:rsid w:val="008F0558"/>
    <w:rsid w:val="008F7FDE"/>
    <w:rsid w:val="009044C3"/>
    <w:rsid w:val="00905114"/>
    <w:rsid w:val="00907607"/>
    <w:rsid w:val="00910516"/>
    <w:rsid w:val="00912BA4"/>
    <w:rsid w:val="00917C8E"/>
    <w:rsid w:val="00921865"/>
    <w:rsid w:val="009224E3"/>
    <w:rsid w:val="00926025"/>
    <w:rsid w:val="00930299"/>
    <w:rsid w:val="00930E78"/>
    <w:rsid w:val="009335D6"/>
    <w:rsid w:val="00940EEA"/>
    <w:rsid w:val="009564BA"/>
    <w:rsid w:val="00963627"/>
    <w:rsid w:val="00966484"/>
    <w:rsid w:val="009931E4"/>
    <w:rsid w:val="00997B5B"/>
    <w:rsid w:val="009B0DF6"/>
    <w:rsid w:val="009B14B5"/>
    <w:rsid w:val="009B6356"/>
    <w:rsid w:val="009B65BF"/>
    <w:rsid w:val="009C1F1A"/>
    <w:rsid w:val="009C3A4A"/>
    <w:rsid w:val="009C5C27"/>
    <w:rsid w:val="009C5CAB"/>
    <w:rsid w:val="009D2057"/>
    <w:rsid w:val="009D3785"/>
    <w:rsid w:val="009D6862"/>
    <w:rsid w:val="009E578E"/>
    <w:rsid w:val="009F2CB3"/>
    <w:rsid w:val="009F3FAD"/>
    <w:rsid w:val="009F437C"/>
    <w:rsid w:val="009F79B6"/>
    <w:rsid w:val="009F7F21"/>
    <w:rsid w:val="00A11327"/>
    <w:rsid w:val="00A24D90"/>
    <w:rsid w:val="00A256C1"/>
    <w:rsid w:val="00A374B7"/>
    <w:rsid w:val="00A4668C"/>
    <w:rsid w:val="00A509CB"/>
    <w:rsid w:val="00A639E5"/>
    <w:rsid w:val="00AA08AE"/>
    <w:rsid w:val="00AA0EF9"/>
    <w:rsid w:val="00AB36AC"/>
    <w:rsid w:val="00AB4E1D"/>
    <w:rsid w:val="00AB6E12"/>
    <w:rsid w:val="00AC0832"/>
    <w:rsid w:val="00AD07A5"/>
    <w:rsid w:val="00AD403F"/>
    <w:rsid w:val="00AD4779"/>
    <w:rsid w:val="00AD54B0"/>
    <w:rsid w:val="00AE4001"/>
    <w:rsid w:val="00AE774C"/>
    <w:rsid w:val="00AF16F8"/>
    <w:rsid w:val="00B0759B"/>
    <w:rsid w:val="00B10D00"/>
    <w:rsid w:val="00B14707"/>
    <w:rsid w:val="00B15221"/>
    <w:rsid w:val="00B32816"/>
    <w:rsid w:val="00B427ED"/>
    <w:rsid w:val="00B512EE"/>
    <w:rsid w:val="00B51957"/>
    <w:rsid w:val="00B525C1"/>
    <w:rsid w:val="00B7088E"/>
    <w:rsid w:val="00B81885"/>
    <w:rsid w:val="00B8433E"/>
    <w:rsid w:val="00B85128"/>
    <w:rsid w:val="00B86FB5"/>
    <w:rsid w:val="00B877DF"/>
    <w:rsid w:val="00B904CE"/>
    <w:rsid w:val="00B95269"/>
    <w:rsid w:val="00BA56DF"/>
    <w:rsid w:val="00BA7C65"/>
    <w:rsid w:val="00BB5539"/>
    <w:rsid w:val="00BC0053"/>
    <w:rsid w:val="00BC0B40"/>
    <w:rsid w:val="00BC120C"/>
    <w:rsid w:val="00BD68D4"/>
    <w:rsid w:val="00BE2A15"/>
    <w:rsid w:val="00BE7FBE"/>
    <w:rsid w:val="00BF3805"/>
    <w:rsid w:val="00BF52E2"/>
    <w:rsid w:val="00BF6106"/>
    <w:rsid w:val="00BF61D5"/>
    <w:rsid w:val="00C02C68"/>
    <w:rsid w:val="00C10F56"/>
    <w:rsid w:val="00C33641"/>
    <w:rsid w:val="00C417F3"/>
    <w:rsid w:val="00C41C6E"/>
    <w:rsid w:val="00C53E9D"/>
    <w:rsid w:val="00C61078"/>
    <w:rsid w:val="00C63B20"/>
    <w:rsid w:val="00C720E8"/>
    <w:rsid w:val="00C723B1"/>
    <w:rsid w:val="00C74A89"/>
    <w:rsid w:val="00C77F09"/>
    <w:rsid w:val="00C84EA5"/>
    <w:rsid w:val="00C96CED"/>
    <w:rsid w:val="00C96E92"/>
    <w:rsid w:val="00CB03A1"/>
    <w:rsid w:val="00CB2ECE"/>
    <w:rsid w:val="00CB381D"/>
    <w:rsid w:val="00CB4E1B"/>
    <w:rsid w:val="00CC73C8"/>
    <w:rsid w:val="00CC7B3A"/>
    <w:rsid w:val="00CD3CE7"/>
    <w:rsid w:val="00CD66F1"/>
    <w:rsid w:val="00CE18FB"/>
    <w:rsid w:val="00D14768"/>
    <w:rsid w:val="00D16593"/>
    <w:rsid w:val="00D16753"/>
    <w:rsid w:val="00D17641"/>
    <w:rsid w:val="00D17CDE"/>
    <w:rsid w:val="00D42A34"/>
    <w:rsid w:val="00D4350D"/>
    <w:rsid w:val="00D456C3"/>
    <w:rsid w:val="00D54EBE"/>
    <w:rsid w:val="00D62E6E"/>
    <w:rsid w:val="00D67B21"/>
    <w:rsid w:val="00D76CF7"/>
    <w:rsid w:val="00D80A20"/>
    <w:rsid w:val="00D90E6B"/>
    <w:rsid w:val="00DA0E15"/>
    <w:rsid w:val="00DB449D"/>
    <w:rsid w:val="00DC3E3A"/>
    <w:rsid w:val="00DE4DE0"/>
    <w:rsid w:val="00DE7B64"/>
    <w:rsid w:val="00DF2193"/>
    <w:rsid w:val="00E22B04"/>
    <w:rsid w:val="00E346EC"/>
    <w:rsid w:val="00E41F27"/>
    <w:rsid w:val="00E44247"/>
    <w:rsid w:val="00E45DD8"/>
    <w:rsid w:val="00E50D00"/>
    <w:rsid w:val="00E55F6C"/>
    <w:rsid w:val="00E64FC5"/>
    <w:rsid w:val="00E7234F"/>
    <w:rsid w:val="00E87AFF"/>
    <w:rsid w:val="00E966E9"/>
    <w:rsid w:val="00EA40B3"/>
    <w:rsid w:val="00EA6633"/>
    <w:rsid w:val="00EB31F8"/>
    <w:rsid w:val="00EC06F0"/>
    <w:rsid w:val="00ED29B8"/>
    <w:rsid w:val="00EE7C7A"/>
    <w:rsid w:val="00F01EBA"/>
    <w:rsid w:val="00F2794B"/>
    <w:rsid w:val="00F30976"/>
    <w:rsid w:val="00F4463E"/>
    <w:rsid w:val="00F45004"/>
    <w:rsid w:val="00F5003B"/>
    <w:rsid w:val="00F51363"/>
    <w:rsid w:val="00F51960"/>
    <w:rsid w:val="00F626ED"/>
    <w:rsid w:val="00F7428E"/>
    <w:rsid w:val="00FA1193"/>
    <w:rsid w:val="00FA31F3"/>
    <w:rsid w:val="00FB3F65"/>
    <w:rsid w:val="00FC39B0"/>
    <w:rsid w:val="00FC492F"/>
    <w:rsid w:val="00FC6ABD"/>
    <w:rsid w:val="00FD440F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63361E4A"/>
  <w15:docId w15:val="{F10B1FB2-B848-4FBE-AC8E-FFE6CFAE3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0D0B"/>
    <w:rPr>
      <w:lang w:val="en-GB"/>
    </w:rPr>
  </w:style>
  <w:style w:type="paragraph" w:styleId="Overskrift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802EE"/>
    <w:pPr>
      <w:spacing w:after="120"/>
    </w:pPr>
  </w:style>
  <w:style w:type="paragraph" w:styleId="Brdteks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802EE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802EE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qFormat/>
    <w:rsid w:val="005802EE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5802EE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802EE"/>
  </w:style>
  <w:style w:type="paragraph" w:styleId="Mailsignatur">
    <w:name w:val="E-mail Signature"/>
    <w:basedOn w:val="Normal"/>
    <w:uiPriority w:val="99"/>
    <w:semiHidden/>
    <w:rsid w:val="005802EE"/>
  </w:style>
  <w:style w:type="character" w:styleId="Fremhv">
    <w:name w:val="Emphasis"/>
    <w:uiPriority w:val="3"/>
    <w:qFormat/>
    <w:rsid w:val="005802EE"/>
    <w:rPr>
      <w:i/>
      <w:iCs/>
      <w:lang w:val="en-GB"/>
    </w:rPr>
  </w:style>
  <w:style w:type="character" w:styleId="Slutnotehenvisning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Slutnoteteks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802EE"/>
    <w:rPr>
      <w:rFonts w:ascii="Arial" w:hAnsi="Arial" w:cs="Arial"/>
    </w:rPr>
  </w:style>
  <w:style w:type="character" w:styleId="Fodnotehenvisning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Fodnoteteks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5802EE"/>
    <w:rPr>
      <w:lang w:val="en-GB"/>
    </w:rPr>
  </w:style>
  <w:style w:type="paragraph" w:styleId="HTML-adresse">
    <w:name w:val="HTML Address"/>
    <w:basedOn w:val="Normal"/>
    <w:uiPriority w:val="99"/>
    <w:semiHidden/>
    <w:rsid w:val="005802EE"/>
    <w:rPr>
      <w:i/>
      <w:iCs/>
    </w:rPr>
  </w:style>
  <w:style w:type="character" w:styleId="HTML-citat">
    <w:name w:val="HTML Cite"/>
    <w:uiPriority w:val="99"/>
    <w:semiHidden/>
    <w:rsid w:val="005802EE"/>
    <w:rPr>
      <w:i/>
      <w:iCs/>
      <w:lang w:val="en-GB"/>
    </w:rPr>
  </w:style>
  <w:style w:type="character" w:styleId="HTML-kode">
    <w:name w:val="HTML Code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-definition">
    <w:name w:val="HTML Definition"/>
    <w:uiPriority w:val="99"/>
    <w:semiHidden/>
    <w:rsid w:val="005802EE"/>
    <w:rPr>
      <w:i/>
      <w:iCs/>
      <w:lang w:val="en-GB"/>
    </w:rPr>
  </w:style>
  <w:style w:type="character" w:styleId="HTML-tastatur">
    <w:name w:val="HTML Keyboard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paragraph" w:styleId="FormateretHTML">
    <w:name w:val="HTML Preformatted"/>
    <w:basedOn w:val="Normal"/>
    <w:uiPriority w:val="99"/>
    <w:semiHidden/>
    <w:rsid w:val="005802EE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5802EE"/>
    <w:rPr>
      <w:rFonts w:ascii="Courier New" w:hAnsi="Courier New" w:cs="Courier New"/>
      <w:lang w:val="en-GB"/>
    </w:rPr>
  </w:style>
  <w:style w:type="character" w:styleId="HTML-skrivemaskine">
    <w:name w:val="HTML Typewriter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-variabel">
    <w:name w:val="HTML Variable"/>
    <w:uiPriority w:val="99"/>
    <w:semiHidden/>
    <w:rsid w:val="005802EE"/>
    <w:rPr>
      <w:i/>
      <w:iCs/>
      <w:lang w:val="en-GB"/>
    </w:rPr>
  </w:style>
  <w:style w:type="character" w:styleId="Linjenummer">
    <w:name w:val="line number"/>
    <w:basedOn w:val="Standardskrifttypeiafsnit"/>
    <w:uiPriority w:val="99"/>
    <w:semiHidden/>
    <w:rsid w:val="005802EE"/>
    <w:rPr>
      <w:lang w:val="en-GB"/>
    </w:rPr>
  </w:style>
  <w:style w:type="paragraph" w:styleId="Liste">
    <w:name w:val="List"/>
    <w:basedOn w:val="Normal"/>
    <w:uiPriority w:val="99"/>
    <w:semiHidden/>
    <w:rsid w:val="005802EE"/>
    <w:pPr>
      <w:ind w:left="283" w:hanging="283"/>
    </w:pPr>
  </w:style>
  <w:style w:type="paragraph" w:styleId="Liste2">
    <w:name w:val="List 2"/>
    <w:basedOn w:val="Normal"/>
    <w:uiPriority w:val="99"/>
    <w:semiHidden/>
    <w:rsid w:val="005802EE"/>
    <w:pPr>
      <w:ind w:left="566" w:hanging="283"/>
    </w:pPr>
  </w:style>
  <w:style w:type="paragraph" w:styleId="Liste3">
    <w:name w:val="List 3"/>
    <w:basedOn w:val="Normal"/>
    <w:uiPriority w:val="99"/>
    <w:semiHidden/>
    <w:rsid w:val="005802EE"/>
    <w:pPr>
      <w:ind w:left="849" w:hanging="283"/>
    </w:pPr>
  </w:style>
  <w:style w:type="paragraph" w:styleId="Liste4">
    <w:name w:val="List 4"/>
    <w:basedOn w:val="Normal"/>
    <w:uiPriority w:val="99"/>
    <w:semiHidden/>
    <w:rsid w:val="005802EE"/>
    <w:pPr>
      <w:ind w:left="1132" w:hanging="283"/>
    </w:pPr>
  </w:style>
  <w:style w:type="paragraph" w:styleId="Liste5">
    <w:name w:val="List 5"/>
    <w:basedOn w:val="Normal"/>
    <w:uiPriority w:val="99"/>
    <w:semiHidden/>
    <w:rsid w:val="005802EE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Opstilling-punkttegn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Opstilling-talellerbogst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802EE"/>
  </w:style>
  <w:style w:type="paragraph" w:styleId="Almindeligtekst">
    <w:name w:val="Plain Text"/>
    <w:basedOn w:val="Normal"/>
    <w:uiPriority w:val="99"/>
    <w:semiHidden/>
    <w:rsid w:val="005802EE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5802EE"/>
  </w:style>
  <w:style w:type="paragraph" w:styleId="Underskrift">
    <w:name w:val="Signature"/>
    <w:basedOn w:val="Normal"/>
    <w:uiPriority w:val="99"/>
    <w:semiHidden/>
    <w:rsid w:val="005802EE"/>
    <w:pPr>
      <w:ind w:left="4252"/>
    </w:pPr>
  </w:style>
  <w:style w:type="character" w:styleId="Strk">
    <w:name w:val="Strong"/>
    <w:uiPriority w:val="99"/>
    <w:semiHidden/>
    <w:qFormat/>
    <w:rsid w:val="005802EE"/>
    <w:rPr>
      <w:b/>
      <w:bCs/>
      <w:lang w:val="en-GB"/>
    </w:rPr>
  </w:style>
  <w:style w:type="paragraph" w:styleId="Undertitel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rPr>
      <w:lang w:val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rPr>
      <w:lang w:val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rPr>
      <w:lang w:val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  <w:lang w:val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rPr>
      <w:lang w:val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rPr>
      <w:lang w:val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  <w:lang w:val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  <w:lang w:val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rPr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rPr>
      <w:lang w:val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rPr>
      <w:lang w:val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rPr>
      <w:lang w:val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rPr>
      <w:lang w:val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rPr>
      <w:lang w:val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rPr>
      <w:lang w:val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rPr>
      <w:lang w:val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rPr>
      <w:lang w:val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rPr>
      <w:lang w:val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rPr>
      <w:lang w:val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rPr>
      <w:lang w:val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rPr>
      <w:lang w:val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rPr>
      <w:lang w:val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rPr>
      <w:lang w:val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rPr>
      <w:lang w:val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rPr>
      <w:lang w:val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  <w:lang w:val="en-GB"/>
    </w:rPr>
  </w:style>
  <w:style w:type="paragraph" w:styleId="Sidefod">
    <w:name w:val="footer"/>
    <w:basedOn w:val="Normal"/>
    <w:uiPriority w:val="7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B0759B"/>
    <w:rPr>
      <w:rFonts w:ascii="Georgia" w:hAnsi="Georgia"/>
      <w:color w:val="03428E"/>
      <w:sz w:val="21"/>
      <w:u w:val="none"/>
      <w:lang w:val="en-GB"/>
    </w:rPr>
  </w:style>
  <w:style w:type="character" w:styleId="Sidetal">
    <w:name w:val="page number"/>
    <w:uiPriority w:val="99"/>
    <w:semiHidden/>
    <w:rsid w:val="009044C3"/>
    <w:rPr>
      <w:rFonts w:ascii="AU Passata" w:hAnsi="AU Passata"/>
      <w:sz w:val="14"/>
      <w:lang w:val="en-GB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</w:style>
  <w:style w:type="paragraph" w:styleId="Indholdsfortegnelse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sz w:val="18"/>
      <w:lang w:val="en-GB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Template-Parentlogoname">
    <w:name w:val="Template - Parent logoname"/>
    <w:basedOn w:val="Template"/>
    <w:uiPriority w:val="8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31A73"/>
    <w:rPr>
      <w:sz w:val="16"/>
      <w:szCs w:val="16"/>
      <w:lang w:val="en-GB"/>
    </w:rPr>
  </w:style>
  <w:style w:type="paragraph" w:styleId="Kommentartekst">
    <w:name w:val="annotation text"/>
    <w:basedOn w:val="Normal"/>
    <w:uiPriority w:val="99"/>
    <w:semiHidden/>
    <w:rsid w:val="00331A73"/>
  </w:style>
  <w:style w:type="paragraph" w:styleId="Kommentaremne">
    <w:name w:val="annotation subject"/>
    <w:basedOn w:val="Kommentartekst"/>
    <w:next w:val="Kommentartekst"/>
    <w:uiPriority w:val="99"/>
    <w:semiHidden/>
    <w:rsid w:val="00331A73"/>
    <w:rPr>
      <w:b/>
      <w:bCs/>
    </w:rPr>
  </w:style>
  <w:style w:type="paragraph" w:styleId="Dokumentoversigt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31A7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Citatsamling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4E3778"/>
    <w:rPr>
      <w:b/>
      <w:bCs/>
      <w:i/>
      <w:iCs/>
      <w:color w:val="auto"/>
      <w:lang w:val="en-GB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AD07A5"/>
    <w:rPr>
      <w:b/>
      <w:bCs/>
      <w:i/>
      <w:iCs/>
      <w:lang w:val="en-GB"/>
    </w:rPr>
  </w:style>
  <w:style w:type="character" w:styleId="Svaghenvisning">
    <w:name w:val="Subtle Reference"/>
    <w:basedOn w:val="Standardskrifttypeiafsnit"/>
    <w:uiPriority w:val="99"/>
    <w:semiHidden/>
    <w:qFormat/>
    <w:rsid w:val="004E3778"/>
    <w:rPr>
      <w:smallCaps/>
      <w:color w:val="auto"/>
      <w:u w:val="single"/>
      <w:lang w:val="en-GB"/>
    </w:rPr>
  </w:style>
  <w:style w:type="character" w:styleId="Kraftighenvisning">
    <w:name w:val="Intense Reference"/>
    <w:basedOn w:val="Standardskrifttypeiafsnit"/>
    <w:uiPriority w:val="99"/>
    <w:semiHidden/>
    <w:qFormat/>
    <w:rsid w:val="004E3778"/>
    <w:rPr>
      <w:b/>
      <w:bCs/>
      <w:smallCaps/>
      <w:color w:val="auto"/>
      <w:spacing w:val="5"/>
      <w:u w:val="single"/>
      <w:lang w:val="en-GB"/>
    </w:rPr>
  </w:style>
  <w:style w:type="paragraph" w:customStyle="1" w:styleId="Template-kolofonstreg">
    <w:name w:val="Template - kolofon streg"/>
    <w:basedOn w:val="Normal"/>
    <w:qFormat/>
    <w:rsid w:val="00620D0B"/>
    <w:pPr>
      <w:spacing w:after="120" w:line="270" w:lineRule="exact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FC8B23E3FC2354F8BEFC8F7D7B36D6B" ma:contentTypeVersion="8" ma:contentTypeDescription="Opret et nyt dokument." ma:contentTypeScope="" ma:versionID="74e2dbef75a25690d6c872690918dd20">
  <xsd:schema xmlns:xsd="http://www.w3.org/2001/XMLSchema" xmlns:xs="http://www.w3.org/2001/XMLSchema" xmlns:p="http://schemas.microsoft.com/office/2006/metadata/properties" xmlns:ns3="ac4bed08-2145-468d-b38a-d91a2b9f0991" targetNamespace="http://schemas.microsoft.com/office/2006/metadata/properties" ma:root="true" ma:fieldsID="e829dc40aeace75262ea7d8c3cfaab72" ns3:_="">
    <xsd:import namespace="ac4bed08-2145-468d-b38a-d91a2b9f099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4bed08-2145-468d-b38a-d91a2b9f09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3F11E3-E7A5-4B75-901B-0F938348F025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ac4bed08-2145-468d-b38a-d91a2b9f0991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86D4315-60C4-4839-8C0D-E43D2590EE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BB13A9-83BD-4CD1-B803-C165AD9AF3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4bed08-2145-468d-b38a-d91a2b9f09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23840CB-6196-4204-8541-C630C7123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115</Words>
  <Characters>860</Characters>
  <Application>Microsoft Office Word</Application>
  <DocSecurity>0</DocSecurity>
  <Lines>7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Århus Universitet</Company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Minna Elo</dc:creator>
  <cp:lastModifiedBy>Bettina Holmbo Acthon</cp:lastModifiedBy>
  <cp:revision>2</cp:revision>
  <dcterms:created xsi:type="dcterms:W3CDTF">2023-01-06T09:55:00Z</dcterms:created>
  <dcterms:modified xsi:type="dcterms:W3CDTF">2023-01-06T09:55:00Z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ContentRemapped">
    <vt:lpwstr>true</vt:lpwstr>
  </property>
  <property fmtid="{D5CDD505-2E9C-101B-9397-08002B2CF9AE}" pid="5" name="SD_DocumentLanguage">
    <vt:lpwstr>da-DK</vt:lpwstr>
  </property>
  <property fmtid="{D5CDD505-2E9C-101B-9397-08002B2CF9AE}" pid="6" name="OfficeID">
    <vt:lpwstr>1662</vt:lpwstr>
  </property>
  <property fmtid="{D5CDD505-2E9C-101B-9397-08002B2CF9AE}" pid="7" name="CustomerId">
    <vt:lpwstr>auoffice</vt:lpwstr>
  </property>
  <property fmtid="{D5CDD505-2E9C-101B-9397-08002B2CF9AE}" pid="8" name="TemplateId">
    <vt:lpwstr>636178633364999131</vt:lpwstr>
  </property>
  <property fmtid="{D5CDD505-2E9C-101B-9397-08002B2CF9AE}" pid="9" name="UserProfileId">
    <vt:lpwstr>636294846282700141</vt:lpwstr>
  </property>
  <property fmtid="{D5CDD505-2E9C-101B-9397-08002B2CF9AE}" pid="10" name="ContentTypeId">
    <vt:lpwstr>0x010100FFC8B23E3FC2354F8BEFC8F7D7B36D6B</vt:lpwstr>
  </property>
</Properties>
</file>