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937" w:type="dxa"/>
        <w:tblLayout w:type="fixed"/>
        <w:tblCellMar>
          <w:left w:w="0" w:type="dxa"/>
          <w:right w:w="0" w:type="dxa"/>
        </w:tblCellMar>
        <w:tblLook w:val="01E0" w:firstRow="1" w:lastRow="1" w:firstColumn="1" w:lastColumn="1" w:noHBand="0" w:noVBand="0"/>
      </w:tblPr>
      <w:tblGrid>
        <w:gridCol w:w="7937"/>
      </w:tblGrid>
      <w:tr w:rsidR="00C97EF2" w:rsidRPr="00B0291A" w14:paraId="064B8234" w14:textId="77777777" w:rsidTr="001B0EB9">
        <w:trPr>
          <w:trHeight w:val="1979"/>
        </w:trPr>
        <w:tc>
          <w:tcPr>
            <w:tcW w:w="7937" w:type="dxa"/>
          </w:tcPr>
          <w:p w14:paraId="63726F55" w14:textId="77777777" w:rsidR="00E871F3" w:rsidRDefault="00E871F3" w:rsidP="00E871F3">
            <w:pPr>
              <w:pStyle w:val="Normal-Dokumentheading"/>
              <w:rPr>
                <w:b w:val="0"/>
                <w:color w:val="FF0000"/>
              </w:rPr>
            </w:pPr>
            <w:r w:rsidRPr="00FA1A57">
              <w:rPr>
                <w:b w:val="0"/>
                <w:color w:val="FF0000"/>
                <w:u w:val="single"/>
              </w:rPr>
              <w:t>Rød tekst:</w:t>
            </w:r>
            <w:r>
              <w:rPr>
                <w:b w:val="0"/>
                <w:color w:val="FF0000"/>
              </w:rPr>
              <w:t xml:space="preserve"> Tekst der</w:t>
            </w:r>
            <w:r w:rsidRPr="002F7A65">
              <w:rPr>
                <w:b w:val="0"/>
                <w:color w:val="FF0000"/>
              </w:rPr>
              <w:t xml:space="preserve"> skal slettes, når du er færdig med at udfylde indstillingen.</w:t>
            </w:r>
            <w:r>
              <w:rPr>
                <w:b w:val="0"/>
                <w:color w:val="FF0000"/>
              </w:rPr>
              <w:t xml:space="preserve"> </w:t>
            </w:r>
          </w:p>
          <w:p w14:paraId="3825FFBF" w14:textId="77777777" w:rsidR="00E871F3" w:rsidRDefault="00E871F3" w:rsidP="00E871F3">
            <w:pPr>
              <w:pStyle w:val="Normal-Dokumentheading"/>
              <w:rPr>
                <w:b w:val="0"/>
                <w:color w:val="FF0000"/>
              </w:rPr>
            </w:pPr>
            <w:r w:rsidRPr="00FA1A57">
              <w:rPr>
                <w:b w:val="0"/>
                <w:color w:val="FF0000"/>
                <w:u w:val="single"/>
              </w:rPr>
              <w:t>Sort tekst:</w:t>
            </w:r>
            <w:r>
              <w:rPr>
                <w:b w:val="0"/>
                <w:color w:val="FF0000"/>
              </w:rPr>
              <w:t xml:space="preserve"> Hjælpetekst – for at få alle elementer med i indstillingen.</w:t>
            </w:r>
          </w:p>
          <w:p w14:paraId="24D1237F" w14:textId="77777777" w:rsidR="00C97EF2" w:rsidRPr="00B0291A" w:rsidRDefault="00E871F3" w:rsidP="00E871F3">
            <w:r w:rsidRPr="00E871F3">
              <w:rPr>
                <w:color w:val="FF0000"/>
              </w:rPr>
              <w:t>Nogle steder er der flere valgmuligheder – slet de afsnit der ikke skal med.</w:t>
            </w:r>
            <w:r w:rsidR="00B0291A" w:rsidRPr="00B0291A">
              <w:rPr>
                <w:color w:val="FF0000"/>
              </w:rPr>
              <w:br/>
            </w:r>
            <w:r w:rsidR="00B0291A" w:rsidRPr="00B0291A">
              <w:rPr>
                <w:color w:val="FF0000"/>
                <w:sz w:val="20"/>
                <w:szCs w:val="20"/>
              </w:rPr>
              <w:t>Læse også skrivevejledningen: http://phd.au.dk/gradschools/arts/rulesandregulations/</w:t>
            </w:r>
          </w:p>
        </w:tc>
      </w:tr>
      <w:tr w:rsidR="00C97EF2" w:rsidRPr="003E0AFF" w14:paraId="68994AD7" w14:textId="77777777" w:rsidTr="001B0EB9">
        <w:trPr>
          <w:trHeight w:hRule="exact" w:val="1792"/>
        </w:trPr>
        <w:tc>
          <w:tcPr>
            <w:tcW w:w="7937" w:type="dxa"/>
          </w:tcPr>
          <w:p w14:paraId="19CEA7CF" w14:textId="77777777" w:rsidR="00B0291A" w:rsidRPr="00B0291A" w:rsidRDefault="00B0291A" w:rsidP="00B0291A">
            <w:pPr>
              <w:pStyle w:val="Normal-Dokumentheading"/>
              <w:rPr>
                <w:b w:val="0"/>
                <w:color w:val="FF0000"/>
                <w:lang w:val="en-GB"/>
              </w:rPr>
            </w:pPr>
            <w:proofErr w:type="spellStart"/>
            <w:r w:rsidRPr="00B0291A">
              <w:rPr>
                <w:b w:val="0"/>
                <w:color w:val="FF0000"/>
                <w:lang w:val="en-GB"/>
              </w:rPr>
              <w:t>Vælg</w:t>
            </w:r>
            <w:proofErr w:type="spellEnd"/>
            <w:r w:rsidRPr="00B0291A">
              <w:rPr>
                <w:b w:val="0"/>
                <w:color w:val="FF0000"/>
                <w:lang w:val="en-GB"/>
              </w:rPr>
              <w:t xml:space="preserve"> Foreløbig </w:t>
            </w:r>
            <w:proofErr w:type="spellStart"/>
            <w:r w:rsidRPr="00B0291A">
              <w:rPr>
                <w:b w:val="0"/>
                <w:color w:val="FF0000"/>
                <w:lang w:val="en-GB"/>
              </w:rPr>
              <w:t>indstilling</w:t>
            </w:r>
            <w:proofErr w:type="spellEnd"/>
            <w:r w:rsidRPr="00B0291A">
              <w:rPr>
                <w:b w:val="0"/>
                <w:color w:val="FF0000"/>
                <w:lang w:val="en-GB"/>
              </w:rPr>
              <w:t xml:space="preserve"> </w:t>
            </w:r>
            <w:proofErr w:type="spellStart"/>
            <w:r w:rsidRPr="00B0291A">
              <w:rPr>
                <w:b w:val="0"/>
                <w:color w:val="FF0000"/>
                <w:lang w:val="en-GB"/>
              </w:rPr>
              <w:t>eller</w:t>
            </w:r>
            <w:proofErr w:type="spellEnd"/>
            <w:r w:rsidRPr="00B0291A">
              <w:rPr>
                <w:b w:val="0"/>
                <w:color w:val="FF0000"/>
                <w:lang w:val="en-GB"/>
              </w:rPr>
              <w:t xml:space="preserve"> </w:t>
            </w:r>
            <w:proofErr w:type="spellStart"/>
            <w:r w:rsidRPr="00B0291A">
              <w:rPr>
                <w:b w:val="0"/>
                <w:color w:val="FF0000"/>
                <w:lang w:val="en-GB"/>
              </w:rPr>
              <w:t>Indstilling</w:t>
            </w:r>
            <w:proofErr w:type="spellEnd"/>
          </w:p>
          <w:p w14:paraId="28087C67" w14:textId="77777777" w:rsidR="00C97EF2" w:rsidRPr="003E0AFF" w:rsidRDefault="00C97EF2" w:rsidP="00174A0A">
            <w:pPr>
              <w:pStyle w:val="Normal-Dokumentheading"/>
              <w:rPr>
                <w:lang w:val="en-GB"/>
              </w:rPr>
            </w:pPr>
            <w:r w:rsidRPr="003E0AFF">
              <w:rPr>
                <w:szCs w:val="28"/>
                <w:lang w:val="en-GB"/>
              </w:rPr>
              <w:t>P</w:t>
            </w:r>
            <w:r w:rsidR="00846D86" w:rsidRPr="00846D86">
              <w:rPr>
                <w:szCs w:val="28"/>
                <w:lang w:val="en-GB"/>
              </w:rPr>
              <w:t>reliminary</w:t>
            </w:r>
            <w:r w:rsidRPr="003E0AFF">
              <w:rPr>
                <w:szCs w:val="28"/>
                <w:lang w:val="en-GB"/>
              </w:rPr>
              <w:t xml:space="preserve"> recommendation/Recommendation regarding </w:t>
            </w:r>
            <w:r w:rsidRPr="003E0AFF">
              <w:rPr>
                <w:lang w:val="en-GB"/>
              </w:rPr>
              <w:fldChar w:fldCharType="begin"/>
            </w:r>
            <w:r w:rsidRPr="003E0AFF">
              <w:rPr>
                <w:lang w:val="en-GB"/>
              </w:rPr>
              <w:instrText xml:space="preserve"> MACROBUTTON NN </w:instrText>
            </w:r>
            <w:r w:rsidRPr="003E0AFF">
              <w:rPr>
                <w:highlight w:val="lightGray"/>
                <w:lang w:val="en-GB"/>
              </w:rPr>
              <w:instrText xml:space="preserve">[Klik her og </w:instrText>
            </w:r>
            <w:r w:rsidRPr="003E0AFF">
              <w:rPr>
                <w:color w:val="000000"/>
                <w:highlight w:val="lightGray"/>
                <w:lang w:val="en-GB"/>
              </w:rPr>
              <w:instrText xml:space="preserve">skriv </w:instrText>
            </w:r>
            <w:r w:rsidRPr="003E0AFF">
              <w:rPr>
                <w:b w:val="0"/>
                <w:color w:val="000000"/>
                <w:highlight w:val="lightGray"/>
                <w:lang w:val="en-GB"/>
              </w:rPr>
              <w:instrText>forfatterens navn</w:instrText>
            </w:r>
            <w:r w:rsidRPr="003E0AFF">
              <w:rPr>
                <w:color w:val="000000"/>
                <w:highlight w:val="lightGray"/>
                <w:lang w:val="en-GB"/>
              </w:rPr>
              <w:instrText>]</w:instrText>
            </w:r>
            <w:r w:rsidRPr="003E0AFF">
              <w:rPr>
                <w:lang w:val="en-GB"/>
              </w:rPr>
              <w:fldChar w:fldCharType="end"/>
            </w:r>
            <w:r w:rsidRPr="003E0AFF">
              <w:rPr>
                <w:lang w:val="en-GB"/>
              </w:rPr>
              <w:t>’</w:t>
            </w:r>
            <w:r w:rsidRPr="003E0AFF">
              <w:rPr>
                <w:szCs w:val="28"/>
                <w:lang w:val="en-GB"/>
              </w:rPr>
              <w:t xml:space="preserve">s PhD dissertation: </w:t>
            </w:r>
            <w:r w:rsidRPr="003E0AFF">
              <w:rPr>
                <w:i/>
                <w:lang w:val="en-GB"/>
              </w:rPr>
              <w:fldChar w:fldCharType="begin"/>
            </w:r>
            <w:r w:rsidRPr="003E0AFF">
              <w:rPr>
                <w:i/>
                <w:lang w:val="en-GB"/>
              </w:rPr>
              <w:instrText xml:space="preserve"> MACROBUTTON NN </w:instrText>
            </w:r>
            <w:r w:rsidRPr="003E0AFF">
              <w:rPr>
                <w:i/>
                <w:highlight w:val="lightGray"/>
                <w:lang w:val="en-GB"/>
              </w:rPr>
              <w:instrText xml:space="preserve">[Klik her og </w:instrText>
            </w:r>
            <w:r w:rsidRPr="003E0AFF">
              <w:rPr>
                <w:i/>
                <w:color w:val="000000"/>
                <w:highlight w:val="lightGray"/>
                <w:lang w:val="en-GB"/>
              </w:rPr>
              <w:instrText xml:space="preserve">skriv </w:instrText>
            </w:r>
            <w:r w:rsidRPr="003E0AFF">
              <w:rPr>
                <w:b w:val="0"/>
                <w:szCs w:val="28"/>
                <w:highlight w:val="lightGray"/>
                <w:lang w:val="en-GB"/>
              </w:rPr>
              <w:instrText>afhandlingens titel med  kursiv</w:instrText>
            </w:r>
            <w:r w:rsidRPr="003E0AFF">
              <w:rPr>
                <w:i/>
                <w:color w:val="000000"/>
                <w:highlight w:val="lightGray"/>
                <w:lang w:val="en-GB"/>
              </w:rPr>
              <w:instrText>]</w:instrText>
            </w:r>
            <w:r w:rsidRPr="003E0AFF">
              <w:rPr>
                <w:i/>
                <w:lang w:val="en-GB"/>
              </w:rPr>
              <w:fldChar w:fldCharType="end"/>
            </w:r>
          </w:p>
        </w:tc>
      </w:tr>
    </w:tbl>
    <w:p w14:paraId="5BD908A0" w14:textId="77777777" w:rsidR="00C97EF2" w:rsidRPr="003E0AFF" w:rsidRDefault="00C97EF2" w:rsidP="00C97EF2">
      <w:pPr>
        <w:rPr>
          <w:lang w:val="en-GB"/>
        </w:rPr>
      </w:pPr>
      <w:r w:rsidRPr="003E0AFF">
        <w:rPr>
          <w:lang w:val="en-GB"/>
        </w:rPr>
        <w:t xml:space="preserve">The </w:t>
      </w:r>
      <w:smartTag w:uri="urn:schemas-microsoft-com:office:smarttags" w:element="PlaceName">
        <w:r w:rsidRPr="003E0AFF">
          <w:rPr>
            <w:lang w:val="en-GB"/>
          </w:rPr>
          <w:t>Graduate</w:t>
        </w:r>
      </w:smartTag>
      <w:r w:rsidRPr="003E0AFF">
        <w:rPr>
          <w:lang w:val="en-GB"/>
        </w:rPr>
        <w:t xml:space="preserve"> </w:t>
      </w:r>
      <w:smartTag w:uri="urn:schemas-microsoft-com:office:smarttags" w:element="PlaceType">
        <w:r w:rsidRPr="003E0AFF">
          <w:rPr>
            <w:lang w:val="en-GB"/>
          </w:rPr>
          <w:t>School</w:t>
        </w:r>
      </w:smartTag>
      <w:r w:rsidR="001B0EB9">
        <w:rPr>
          <w:lang w:val="en-GB"/>
        </w:rPr>
        <w:t>,</w:t>
      </w:r>
      <w:r w:rsidRPr="003E0AFF">
        <w:rPr>
          <w:lang w:val="en-GB"/>
        </w:rPr>
        <w:t xml:space="preserve"> Arts, </w:t>
      </w:r>
      <w:smartTag w:uri="urn:schemas-microsoft-com:office:smarttags" w:element="place">
        <w:smartTag w:uri="urn:schemas-microsoft-com:office:smarttags" w:element="PlaceName">
          <w:r w:rsidRPr="003E0AFF">
            <w:rPr>
              <w:lang w:val="en-GB"/>
            </w:rPr>
            <w:t>Aarhus</w:t>
          </w:r>
        </w:smartTag>
        <w:r w:rsidRPr="003E0AFF">
          <w:rPr>
            <w:lang w:val="en-GB"/>
          </w:rPr>
          <w:t xml:space="preserve"> </w:t>
        </w:r>
        <w:smartTag w:uri="urn:schemas-microsoft-com:office:smarttags" w:element="PlaceType">
          <w:r w:rsidRPr="003E0AFF">
            <w:rPr>
              <w:lang w:val="en-GB"/>
            </w:rPr>
            <w:t>University</w:t>
          </w:r>
        </w:smartTag>
      </w:smartTag>
      <w:r w:rsidRPr="003E0AFF">
        <w:rPr>
          <w:lang w:val="en-GB"/>
        </w:rPr>
        <w:t xml:space="preserve"> has appointed an assessment committee consisting of:</w:t>
      </w:r>
    </w:p>
    <w:p w14:paraId="302CB8E5" w14:textId="77777777" w:rsidR="00C97EF2" w:rsidRPr="003E0AFF" w:rsidRDefault="00C97EF2" w:rsidP="00C97EF2">
      <w:pPr>
        <w:numPr>
          <w:ilvl w:val="0"/>
          <w:numId w:val="21"/>
        </w:numPr>
        <w:autoSpaceDE w:val="0"/>
        <w:autoSpaceDN w:val="0"/>
        <w:adjustRightInd w:val="0"/>
        <w:spacing w:line="240" w:lineRule="auto"/>
        <w:rPr>
          <w:color w:val="000000"/>
          <w:sz w:val="24"/>
          <w:lang w:val="en-GB"/>
        </w:rPr>
      </w:pP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titel, navn, institut, universitet, evt. land]</w:instrText>
      </w:r>
      <w:r w:rsidRPr="003E0AFF">
        <w:rPr>
          <w:lang w:val="en-GB"/>
        </w:rPr>
        <w:fldChar w:fldCharType="end"/>
      </w:r>
      <w:r w:rsidR="00E871F3">
        <w:rPr>
          <w:lang w:val="en-GB"/>
        </w:rPr>
        <w:t xml:space="preserve"> </w:t>
      </w:r>
      <w:r w:rsidRPr="003E0AFF">
        <w:rPr>
          <w:color w:val="000000"/>
          <w:lang w:val="en-GB"/>
        </w:rPr>
        <w:t>(chair)</w:t>
      </w:r>
    </w:p>
    <w:p w14:paraId="3EBDE9B4" w14:textId="77777777" w:rsidR="00C97EF2" w:rsidRPr="003E0AFF" w:rsidRDefault="00C97EF2" w:rsidP="00C97EF2">
      <w:pPr>
        <w:numPr>
          <w:ilvl w:val="0"/>
          <w:numId w:val="21"/>
        </w:numPr>
        <w:spacing w:line="240" w:lineRule="auto"/>
        <w:rPr>
          <w:bCs/>
          <w:lang w:val="en-GB"/>
        </w:rPr>
      </w:pP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titel, navn, institut, universitet, evt. land]</w:instrText>
      </w:r>
      <w:r w:rsidRPr="003E0AFF">
        <w:rPr>
          <w:lang w:val="en-GB"/>
        </w:rPr>
        <w:fldChar w:fldCharType="end"/>
      </w:r>
      <w:r w:rsidRPr="003E0AFF">
        <w:rPr>
          <w:color w:val="000000"/>
          <w:lang w:val="en-GB"/>
        </w:rPr>
        <w:t xml:space="preserve"> </w:t>
      </w:r>
    </w:p>
    <w:p w14:paraId="16BB874B" w14:textId="77777777" w:rsidR="00C97EF2" w:rsidRPr="003E0AFF" w:rsidRDefault="00C97EF2" w:rsidP="00C97EF2">
      <w:pPr>
        <w:numPr>
          <w:ilvl w:val="0"/>
          <w:numId w:val="21"/>
        </w:numPr>
        <w:spacing w:line="240" w:lineRule="auto"/>
        <w:rPr>
          <w:bCs/>
          <w:lang w:val="en-GB"/>
        </w:rPr>
      </w:pP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titel, navn, institut, universitet, evt. land]</w:instrText>
      </w:r>
      <w:r w:rsidRPr="003E0AFF">
        <w:rPr>
          <w:lang w:val="en-GB"/>
        </w:rPr>
        <w:fldChar w:fldCharType="end"/>
      </w:r>
    </w:p>
    <w:p w14:paraId="3342071D" w14:textId="77777777" w:rsidR="00C97EF2" w:rsidRPr="003E0AFF" w:rsidRDefault="00C97EF2" w:rsidP="00C97EF2">
      <w:pPr>
        <w:rPr>
          <w:bCs/>
          <w:lang w:val="en-GB"/>
        </w:rPr>
      </w:pPr>
    </w:p>
    <w:p w14:paraId="0717A63A" w14:textId="77777777" w:rsidR="00C97EF2" w:rsidRPr="003E0AFF" w:rsidRDefault="00C97EF2" w:rsidP="00C97EF2">
      <w:pPr>
        <w:rPr>
          <w:bCs/>
          <w:lang w:val="en-GB"/>
        </w:rPr>
      </w:pPr>
      <w:r w:rsidRPr="003E0AFF">
        <w:rPr>
          <w:bCs/>
          <w:lang w:val="en-GB"/>
        </w:rPr>
        <w:t xml:space="preserve">The main supervisor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navn]</w:instrText>
      </w:r>
      <w:r w:rsidRPr="003E0AFF">
        <w:rPr>
          <w:lang w:val="en-GB"/>
        </w:rPr>
        <w:fldChar w:fldCharType="end"/>
      </w:r>
      <w:r w:rsidRPr="003E0AFF">
        <w:rPr>
          <w:bCs/>
          <w:lang w:val="en-GB"/>
        </w:rPr>
        <w:t xml:space="preserve">, Department of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color w:val="000000"/>
          <w:highlight w:val="lightGray"/>
          <w:lang w:val="en-GB"/>
        </w:rPr>
        <w:instrText>Klik her og skriv</w:instrText>
      </w:r>
      <w:r w:rsidRPr="003E0AFF">
        <w:rPr>
          <w:color w:val="000000"/>
          <w:highlight w:val="lightGray"/>
          <w:lang w:val="en-GB"/>
        </w:rPr>
        <w:instrText xml:space="preserve"> institutnavn]</w:instrText>
      </w:r>
      <w:r w:rsidRPr="003E0AFF">
        <w:rPr>
          <w:lang w:val="en-GB"/>
        </w:rPr>
        <w:fldChar w:fldCharType="end"/>
      </w:r>
      <w:r w:rsidRPr="003E0AFF">
        <w:rPr>
          <w:bCs/>
          <w:lang w:val="en-GB"/>
        </w:rPr>
        <w:t xml:space="preserve">, Aarhus University has </w:t>
      </w:r>
      <w:r w:rsidR="00253F44" w:rsidRPr="00253F44">
        <w:rPr>
          <w:bCs/>
          <w:lang w:val="en-GB"/>
        </w:rPr>
        <w:t>assisted the assessment committee without voting rights</w:t>
      </w:r>
      <w:r w:rsidRPr="003E0AFF">
        <w:rPr>
          <w:bCs/>
          <w:lang w:val="en-GB"/>
        </w:rPr>
        <w:t>.</w:t>
      </w:r>
    </w:p>
    <w:p w14:paraId="3150A582" w14:textId="77777777" w:rsidR="00C97EF2" w:rsidRPr="003E0AFF" w:rsidRDefault="00C97EF2" w:rsidP="00C97EF2">
      <w:pPr>
        <w:rPr>
          <w:bCs/>
          <w:lang w:val="en-GB"/>
        </w:rPr>
      </w:pPr>
    </w:p>
    <w:p w14:paraId="7DEA4D08" w14:textId="77777777" w:rsidR="00B0291A" w:rsidRPr="009C1502" w:rsidRDefault="00B0291A" w:rsidP="00B0291A">
      <w:pPr>
        <w:rPr>
          <w:color w:val="FF0000"/>
        </w:rPr>
      </w:pPr>
      <w:r w:rsidRPr="009C1502">
        <w:rPr>
          <w:color w:val="FF0000"/>
        </w:rPr>
        <w:t>Hvis monografi</w:t>
      </w:r>
      <w:r>
        <w:rPr>
          <w:color w:val="FF0000"/>
        </w:rPr>
        <w:t xml:space="preserve">:  </w:t>
      </w:r>
      <w:r w:rsidRPr="004D11AD">
        <w:rPr>
          <w:i/>
          <w:color w:val="FF0000"/>
        </w:rPr>
        <w:t>Slet afsnit om flerhed af afhandlinger</w:t>
      </w:r>
    </w:p>
    <w:p w14:paraId="209A1FD3" w14:textId="77777777" w:rsidR="00C97EF2" w:rsidRPr="003E0AFF" w:rsidRDefault="00C97EF2" w:rsidP="00C97EF2">
      <w:pPr>
        <w:rPr>
          <w:lang w:val="en-GB"/>
        </w:rPr>
      </w:pPr>
      <w:r w:rsidRPr="003E0AFF">
        <w:rPr>
          <w:lang w:val="en-GB"/>
        </w:rPr>
        <w:t xml:space="preserve">The dissertation is written in </w:t>
      </w:r>
      <w:r w:rsidR="00846D86" w:rsidRPr="003E0AFF">
        <w:rPr>
          <w:lang w:val="en-GB"/>
        </w:rPr>
        <w:fldChar w:fldCharType="begin"/>
      </w:r>
      <w:r w:rsidR="00846D86" w:rsidRPr="003E0AFF">
        <w:rPr>
          <w:lang w:val="en-GB"/>
        </w:rPr>
        <w:instrText xml:space="preserve"> MACROBUTTON NN </w:instrText>
      </w:r>
      <w:r w:rsidR="00846D86" w:rsidRPr="003E0AFF">
        <w:rPr>
          <w:highlight w:val="lightGray"/>
          <w:lang w:val="en-GB"/>
        </w:rPr>
        <w:instrText>[</w:instrText>
      </w:r>
      <w:r w:rsidR="00846D86" w:rsidRPr="003E0AFF">
        <w:rPr>
          <w:b/>
          <w:highlight w:val="lightGray"/>
          <w:lang w:val="en-GB"/>
        </w:rPr>
        <w:instrText>Klik her og</w:instrText>
      </w:r>
      <w:r w:rsidR="00846D86" w:rsidRPr="003E0AFF">
        <w:rPr>
          <w:b/>
          <w:color w:val="000000"/>
          <w:highlight w:val="lightGray"/>
          <w:lang w:val="en-GB"/>
        </w:rPr>
        <w:instrText xml:space="preserve"> skriv</w:instrText>
      </w:r>
      <w:r w:rsidR="00846D86" w:rsidRPr="003E0AFF">
        <w:rPr>
          <w:color w:val="000000"/>
          <w:highlight w:val="lightGray"/>
          <w:lang w:val="en-GB"/>
        </w:rPr>
        <w:instrText xml:space="preserve"> </w:instrText>
      </w:r>
      <w:r w:rsidR="00846D86">
        <w:rPr>
          <w:color w:val="000000"/>
          <w:highlight w:val="lightGray"/>
          <w:lang w:val="en-GB"/>
        </w:rPr>
        <w:instrText>sprog (Danish/English eller andet)</w:instrText>
      </w:r>
      <w:r w:rsidR="00846D86" w:rsidRPr="003E0AFF">
        <w:rPr>
          <w:color w:val="000000"/>
          <w:highlight w:val="lightGray"/>
          <w:lang w:val="en-GB"/>
        </w:rPr>
        <w:instrText>]</w:instrText>
      </w:r>
      <w:r w:rsidR="00846D86" w:rsidRPr="003E0AFF">
        <w:rPr>
          <w:lang w:val="en-GB"/>
        </w:rPr>
        <w:fldChar w:fldCharType="end"/>
      </w:r>
      <w:r w:rsidRPr="003E0AFF">
        <w:rPr>
          <w:lang w:val="en-GB"/>
        </w:rPr>
        <w:t xml:space="preserve"> in the form of a monograph of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antal sider]</w:instrText>
      </w:r>
      <w:r w:rsidRPr="003E0AFF">
        <w:rPr>
          <w:lang w:val="en-GB"/>
        </w:rPr>
        <w:fldChar w:fldCharType="end"/>
      </w:r>
      <w:r w:rsidRPr="003E0AFF">
        <w:rPr>
          <w:lang w:val="en-GB"/>
        </w:rPr>
        <w:t xml:space="preserve"> pages including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hvilke - </w:instrText>
      </w:r>
      <w:r w:rsidRPr="003E0AFF">
        <w:rPr>
          <w:highlight w:val="lightGray"/>
          <w:lang w:val="en-GB"/>
        </w:rPr>
        <w:instrText>fodnoter, litteraturliste, illustrationer mv.</w:instrText>
      </w:r>
      <w:r w:rsidRPr="003E0AFF">
        <w:rPr>
          <w:color w:val="000000"/>
          <w:highlight w:val="lightGray"/>
          <w:lang w:val="en-GB"/>
        </w:rPr>
        <w:instrText>]</w:instrText>
      </w:r>
      <w:r w:rsidRPr="003E0AFF">
        <w:rPr>
          <w:lang w:val="en-GB"/>
        </w:rPr>
        <w:fldChar w:fldCharType="end"/>
      </w:r>
      <w:r w:rsidRPr="003E0AFF">
        <w:rPr>
          <w:lang w:val="en-GB"/>
        </w:rPr>
        <w:t>, plus an English and Danish summary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w:instrText>
      </w:r>
      <w:r w:rsidRPr="003E0AFF">
        <w:rPr>
          <w:highlight w:val="lightGray"/>
          <w:lang w:val="en-GB"/>
        </w:rPr>
        <w:instrText>antal sider i en parentes</w:instrText>
      </w:r>
      <w:r w:rsidRPr="003E0AFF">
        <w:rPr>
          <w:color w:val="000000"/>
          <w:highlight w:val="lightGray"/>
          <w:lang w:val="en-GB"/>
        </w:rPr>
        <w:instrText>]</w:instrText>
      </w:r>
      <w:r w:rsidRPr="003E0AFF">
        <w:rPr>
          <w:lang w:val="en-GB"/>
        </w:rPr>
        <w:fldChar w:fldCharType="end"/>
      </w:r>
      <w:r w:rsidRPr="003E0AFF">
        <w:rPr>
          <w:lang w:val="en-GB"/>
        </w:rPr>
        <w:t>), plus appendices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w:instrText>
      </w:r>
      <w:r w:rsidRPr="003E0AFF">
        <w:rPr>
          <w:highlight w:val="lightGray"/>
          <w:lang w:val="en-GB"/>
        </w:rPr>
        <w:instrText>antal sider i en parentes</w:instrText>
      </w:r>
      <w:r w:rsidRPr="003E0AFF">
        <w:rPr>
          <w:color w:val="000000"/>
          <w:highlight w:val="lightGray"/>
          <w:lang w:val="en-GB"/>
        </w:rPr>
        <w:instrText>]</w:instrText>
      </w:r>
      <w:r w:rsidRPr="003E0AFF">
        <w:rPr>
          <w:lang w:val="en-GB"/>
        </w:rPr>
        <w:fldChar w:fldCharType="end"/>
      </w:r>
      <w:r w:rsidRPr="003E0AFF">
        <w:rPr>
          <w:lang w:val="en-GB"/>
        </w:rPr>
        <w:t xml:space="preserve">), a total of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antal sider i alt]</w:instrText>
      </w:r>
      <w:r w:rsidRPr="003E0AFF">
        <w:rPr>
          <w:lang w:val="en-GB"/>
        </w:rPr>
        <w:fldChar w:fldCharType="end"/>
      </w:r>
      <w:r w:rsidRPr="003E0AFF">
        <w:rPr>
          <w:lang w:val="en-GB"/>
        </w:rPr>
        <w:t xml:space="preserve"> pages.</w:t>
      </w:r>
    </w:p>
    <w:p w14:paraId="53C39521" w14:textId="77777777" w:rsidR="00C97EF2" w:rsidRPr="00B0291A" w:rsidRDefault="00C97EF2" w:rsidP="002171DE">
      <w:pPr>
        <w:rPr>
          <w:lang w:val="en-GB"/>
        </w:rPr>
      </w:pPr>
    </w:p>
    <w:p w14:paraId="113CE4AA" w14:textId="77777777" w:rsidR="00C97EF2" w:rsidRPr="00B0291A" w:rsidRDefault="00C97EF2" w:rsidP="002171DE">
      <w:pPr>
        <w:rPr>
          <w:lang w:val="en-GB"/>
        </w:rPr>
      </w:pPr>
    </w:p>
    <w:p w14:paraId="681D00C8" w14:textId="77777777" w:rsidR="00B0291A" w:rsidRPr="009C1502" w:rsidRDefault="00B0291A" w:rsidP="00B0291A">
      <w:pPr>
        <w:rPr>
          <w:color w:val="FF0000"/>
        </w:rPr>
      </w:pPr>
      <w:r w:rsidRPr="009C1502">
        <w:rPr>
          <w:color w:val="FF0000"/>
        </w:rPr>
        <w:t xml:space="preserve">Hvis </w:t>
      </w:r>
      <w:r>
        <w:rPr>
          <w:color w:val="FF0000"/>
        </w:rPr>
        <w:t xml:space="preserve">flerhed af afhandlinger:  </w:t>
      </w:r>
      <w:r w:rsidRPr="004D11AD">
        <w:rPr>
          <w:i/>
          <w:color w:val="FF0000"/>
        </w:rPr>
        <w:t>Slet afsnit om monografi</w:t>
      </w:r>
    </w:p>
    <w:p w14:paraId="3BB3ED3F" w14:textId="77777777" w:rsidR="00C97EF2" w:rsidRPr="003E0AFF" w:rsidRDefault="00C97EF2" w:rsidP="00C97EF2">
      <w:pPr>
        <w:rPr>
          <w:lang w:val="en-GB"/>
        </w:rPr>
      </w:pPr>
      <w:r w:rsidRPr="003E0AFF">
        <w:rPr>
          <w:lang w:val="en-GB"/>
        </w:rPr>
        <w:t xml:space="preserve">The dissertation is written in </w:t>
      </w:r>
      <w:r w:rsidR="00846D86" w:rsidRPr="003E0AFF">
        <w:rPr>
          <w:lang w:val="en-GB"/>
        </w:rPr>
        <w:fldChar w:fldCharType="begin"/>
      </w:r>
      <w:r w:rsidR="00846D86" w:rsidRPr="003E0AFF">
        <w:rPr>
          <w:lang w:val="en-GB"/>
        </w:rPr>
        <w:instrText xml:space="preserve"> MACROBUTTON NN </w:instrText>
      </w:r>
      <w:r w:rsidR="00846D86" w:rsidRPr="003E0AFF">
        <w:rPr>
          <w:highlight w:val="lightGray"/>
          <w:lang w:val="en-GB"/>
        </w:rPr>
        <w:instrText>[</w:instrText>
      </w:r>
      <w:r w:rsidR="00846D86" w:rsidRPr="003E0AFF">
        <w:rPr>
          <w:b/>
          <w:highlight w:val="lightGray"/>
          <w:lang w:val="en-GB"/>
        </w:rPr>
        <w:instrText>Klik her og</w:instrText>
      </w:r>
      <w:r w:rsidR="00846D86" w:rsidRPr="003E0AFF">
        <w:rPr>
          <w:b/>
          <w:color w:val="000000"/>
          <w:highlight w:val="lightGray"/>
          <w:lang w:val="en-GB"/>
        </w:rPr>
        <w:instrText xml:space="preserve"> skriv</w:instrText>
      </w:r>
      <w:r w:rsidR="00846D86" w:rsidRPr="003E0AFF">
        <w:rPr>
          <w:color w:val="000000"/>
          <w:highlight w:val="lightGray"/>
          <w:lang w:val="en-GB"/>
        </w:rPr>
        <w:instrText xml:space="preserve"> </w:instrText>
      </w:r>
      <w:r w:rsidR="00846D86">
        <w:rPr>
          <w:color w:val="000000"/>
          <w:highlight w:val="lightGray"/>
          <w:lang w:val="en-GB"/>
        </w:rPr>
        <w:instrText>sprog (Danish/English eller andet)</w:instrText>
      </w:r>
      <w:r w:rsidR="00846D86" w:rsidRPr="003E0AFF">
        <w:rPr>
          <w:color w:val="000000"/>
          <w:highlight w:val="lightGray"/>
          <w:lang w:val="en-GB"/>
        </w:rPr>
        <w:instrText>]</w:instrText>
      </w:r>
      <w:r w:rsidR="00846D86" w:rsidRPr="003E0AFF">
        <w:rPr>
          <w:lang w:val="en-GB"/>
        </w:rPr>
        <w:fldChar w:fldCharType="end"/>
      </w:r>
      <w:r w:rsidRPr="003E0AFF">
        <w:rPr>
          <w:lang w:val="en-GB"/>
        </w:rPr>
        <w:t xml:space="preserve"> in the form of a collection of articles of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antal sider]</w:instrText>
      </w:r>
      <w:r w:rsidRPr="003E0AFF">
        <w:rPr>
          <w:lang w:val="en-GB"/>
        </w:rPr>
        <w:fldChar w:fldCharType="end"/>
      </w:r>
      <w:r w:rsidRPr="003E0AFF">
        <w:rPr>
          <w:lang w:val="en-GB"/>
        </w:rPr>
        <w:t xml:space="preserve"> pages including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hvilke - </w:instrText>
      </w:r>
      <w:r w:rsidRPr="003E0AFF">
        <w:rPr>
          <w:highlight w:val="lightGray"/>
          <w:lang w:val="en-GB"/>
        </w:rPr>
        <w:instrText>fodnoter, litteraturliste, illustrationer mv.</w:instrText>
      </w:r>
      <w:r w:rsidRPr="003E0AFF">
        <w:rPr>
          <w:color w:val="000000"/>
          <w:highlight w:val="lightGray"/>
          <w:lang w:val="en-GB"/>
        </w:rPr>
        <w:instrText>]</w:instrText>
      </w:r>
      <w:r w:rsidRPr="003E0AFF">
        <w:rPr>
          <w:lang w:val="en-GB"/>
        </w:rPr>
        <w:fldChar w:fldCharType="end"/>
      </w:r>
      <w:r w:rsidRPr="003E0AFF">
        <w:rPr>
          <w:lang w:val="en-GB"/>
        </w:rPr>
        <w:t>, plus a concluding report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w:instrText>
      </w:r>
      <w:r w:rsidRPr="003E0AFF">
        <w:rPr>
          <w:highlight w:val="lightGray"/>
          <w:lang w:val="en-GB"/>
        </w:rPr>
        <w:instrText>antal sider i en parentes</w:instrText>
      </w:r>
      <w:r w:rsidRPr="003E0AFF">
        <w:rPr>
          <w:color w:val="000000"/>
          <w:highlight w:val="lightGray"/>
          <w:lang w:val="en-GB"/>
        </w:rPr>
        <w:instrText>]</w:instrText>
      </w:r>
      <w:r w:rsidRPr="003E0AFF">
        <w:rPr>
          <w:lang w:val="en-GB"/>
        </w:rPr>
        <w:fldChar w:fldCharType="end"/>
      </w:r>
      <w:r w:rsidRPr="003E0AFF">
        <w:rPr>
          <w:lang w:val="en-GB"/>
        </w:rPr>
        <w:t>), plus an English and Danish summary (</w:t>
      </w:r>
      <w:r w:rsidRPr="003E0AFF">
        <w:rPr>
          <w:lang w:val="en-GB"/>
        </w:rPr>
        <w:fldChar w:fldCharType="begin"/>
      </w:r>
      <w:r w:rsidRPr="003E0AFF">
        <w:rPr>
          <w:lang w:val="en-GB"/>
        </w:rPr>
        <w:instrText xml:space="preserve"> MACROBUTTON NN [</w:instrText>
      </w:r>
      <w:r w:rsidRPr="003E0AFF">
        <w:rPr>
          <w:b/>
          <w:highlight w:val="lightGray"/>
          <w:lang w:val="en-GB"/>
        </w:rPr>
        <w:instrText>Klik her og</w:instrText>
      </w:r>
      <w:r w:rsidRPr="003E0AFF">
        <w:rPr>
          <w:b/>
          <w:color w:val="000000"/>
          <w:lang w:val="en-GB"/>
        </w:rPr>
        <w:instrText xml:space="preserve"> skriv</w:instrText>
      </w:r>
      <w:r w:rsidRPr="003E0AFF">
        <w:rPr>
          <w:color w:val="000000"/>
          <w:lang w:val="en-GB"/>
        </w:rPr>
        <w:instrText xml:space="preserve"> </w:instrText>
      </w:r>
      <w:r w:rsidRPr="003E0AFF">
        <w:rPr>
          <w:lang w:val="en-GB"/>
        </w:rPr>
        <w:instrText>antal sider i en parentes</w:instrText>
      </w:r>
      <w:r w:rsidRPr="003E0AFF">
        <w:rPr>
          <w:color w:val="000000"/>
          <w:lang w:val="en-GB"/>
        </w:rPr>
        <w:instrText>]</w:instrText>
      </w:r>
      <w:r w:rsidRPr="003E0AFF">
        <w:rPr>
          <w:lang w:val="en-GB"/>
        </w:rPr>
        <w:fldChar w:fldCharType="end"/>
      </w:r>
      <w:r w:rsidRPr="003E0AFF">
        <w:rPr>
          <w:lang w:val="en-GB"/>
        </w:rPr>
        <w:t>), plus appendices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w:instrText>
      </w:r>
      <w:r w:rsidRPr="003E0AFF">
        <w:rPr>
          <w:highlight w:val="lightGray"/>
          <w:lang w:val="en-GB"/>
        </w:rPr>
        <w:instrText>antal sider i en parentes</w:instrText>
      </w:r>
      <w:r w:rsidRPr="003E0AFF">
        <w:rPr>
          <w:color w:val="000000"/>
          <w:highlight w:val="lightGray"/>
          <w:lang w:val="en-GB"/>
        </w:rPr>
        <w:instrText>]</w:instrText>
      </w:r>
      <w:r w:rsidRPr="003E0AFF">
        <w:rPr>
          <w:lang w:val="en-GB"/>
        </w:rPr>
        <w:fldChar w:fldCharType="end"/>
      </w:r>
      <w:r w:rsidRPr="003E0AFF">
        <w:rPr>
          <w:lang w:val="en-GB"/>
        </w:rPr>
        <w:t xml:space="preserve">), a total of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antal sider i alt]</w:instrText>
      </w:r>
      <w:r w:rsidRPr="003E0AFF">
        <w:rPr>
          <w:lang w:val="en-GB"/>
        </w:rPr>
        <w:fldChar w:fldCharType="end"/>
      </w:r>
      <w:r w:rsidRPr="003E0AFF">
        <w:rPr>
          <w:lang w:val="en-GB"/>
        </w:rPr>
        <w:t xml:space="preserve"> pages.</w:t>
      </w:r>
    </w:p>
    <w:p w14:paraId="00A155A5" w14:textId="77777777" w:rsidR="00C97EF2" w:rsidRDefault="00C97EF2" w:rsidP="00C97EF2">
      <w:pPr>
        <w:rPr>
          <w:lang w:val="en-GB"/>
        </w:rPr>
      </w:pPr>
    </w:p>
    <w:p w14:paraId="485F408E" w14:textId="77777777" w:rsidR="00B0291A" w:rsidRPr="002F7A65" w:rsidRDefault="00B0291A" w:rsidP="00B0291A">
      <w:pPr>
        <w:rPr>
          <w:b/>
        </w:rPr>
      </w:pPr>
      <w:r>
        <w:rPr>
          <w:b/>
        </w:rPr>
        <w:t>Summary</w:t>
      </w:r>
    </w:p>
    <w:p w14:paraId="093C6879" w14:textId="77777777" w:rsidR="00B0291A" w:rsidRPr="00570328" w:rsidRDefault="00B0291A" w:rsidP="00B0291A">
      <w:r w:rsidRPr="00570328">
        <w:fldChar w:fldCharType="begin"/>
      </w:r>
      <w:r w:rsidRPr="00570328">
        <w:instrText xml:space="preserve"> MACROBUTTON NN </w:instrText>
      </w:r>
      <w:r w:rsidRPr="00EE7C02">
        <w:rPr>
          <w:highlight w:val="lightGray"/>
        </w:rPr>
        <w:instrText>[</w:instrText>
      </w:r>
      <w:r w:rsidRPr="00EE7C02">
        <w:rPr>
          <w:b/>
          <w:highlight w:val="lightGray"/>
        </w:rPr>
        <w:instrText>Klik her og</w:instrText>
      </w:r>
      <w:r w:rsidRPr="00EE7C02">
        <w:rPr>
          <w:b/>
          <w:color w:val="000000"/>
          <w:highlight w:val="lightGray"/>
        </w:rPr>
        <w:instrText xml:space="preserve"> skriv</w:instrText>
      </w:r>
      <w:r w:rsidRPr="00ED7D8C">
        <w:rPr>
          <w:color w:val="000000"/>
          <w:highlight w:val="lightGray"/>
        </w:rPr>
        <w:instrText xml:space="preserve"> </w:instrText>
      </w:r>
      <w:r w:rsidRPr="00ED7D8C">
        <w:rPr>
          <w:i/>
          <w:iCs/>
          <w:highlight w:val="lightGray"/>
        </w:rPr>
        <w:instrText>kort</w:instrText>
      </w:r>
      <w:r w:rsidRPr="00ED7D8C">
        <w:rPr>
          <w:highlight w:val="lightGray"/>
        </w:rPr>
        <w:instrText xml:space="preserve"> resume af problemstilling, teori, kildegrundlag, opbygning</w:instrText>
      </w:r>
      <w:r w:rsidRPr="00EE7C02">
        <w:rPr>
          <w:color w:val="000000"/>
          <w:highlight w:val="lightGray"/>
        </w:rPr>
        <w:instrText>]</w:instrText>
      </w:r>
      <w:r w:rsidRPr="00570328">
        <w:fldChar w:fldCharType="end"/>
      </w:r>
    </w:p>
    <w:p w14:paraId="6D80A393" w14:textId="77777777" w:rsidR="00B0291A" w:rsidRDefault="00B0291A" w:rsidP="00B0291A"/>
    <w:p w14:paraId="7B103263" w14:textId="77777777" w:rsidR="00B0291A" w:rsidRPr="002F7A65" w:rsidRDefault="00B0291A" w:rsidP="00B0291A">
      <w:pPr>
        <w:rPr>
          <w:b/>
        </w:rPr>
      </w:pPr>
      <w:proofErr w:type="spellStart"/>
      <w:r>
        <w:rPr>
          <w:b/>
        </w:rPr>
        <w:t>Assessment</w:t>
      </w:r>
      <w:proofErr w:type="spellEnd"/>
    </w:p>
    <w:p w14:paraId="376A0710" w14:textId="77777777" w:rsidR="00B0291A" w:rsidRPr="00ED7D8C" w:rsidRDefault="00B0291A" w:rsidP="00B0291A">
      <w:pPr>
        <w:rPr>
          <w:b/>
        </w:rPr>
      </w:pPr>
      <w:r w:rsidRPr="00ED7D8C">
        <w:rPr>
          <w:b/>
        </w:rPr>
        <w:fldChar w:fldCharType="begin"/>
      </w:r>
      <w:r w:rsidRPr="00ED7D8C">
        <w:rPr>
          <w:b/>
        </w:rPr>
        <w:instrText xml:space="preserve"> MACROBUTTON NN </w:instrText>
      </w:r>
      <w:r w:rsidRPr="00ED7D8C">
        <w:rPr>
          <w:b/>
          <w:highlight w:val="lightGray"/>
        </w:rPr>
        <w:instrText>[Klik her og</w:instrText>
      </w:r>
      <w:r w:rsidRPr="00ED7D8C">
        <w:rPr>
          <w:b/>
          <w:color w:val="000000"/>
          <w:highlight w:val="lightGray"/>
        </w:rPr>
        <w:instrText xml:space="preserve"> skriv </w:instrText>
      </w:r>
      <w:r w:rsidRPr="00ED7D8C">
        <w:rPr>
          <w:highlight w:val="lightGray"/>
        </w:rPr>
        <w:instrText>kritiske bedømmelse</w:instrText>
      </w:r>
      <w:r>
        <w:rPr>
          <w:highlight w:val="lightGray"/>
        </w:rPr>
        <w:instrText xml:space="preserve"> </w:instrText>
      </w:r>
      <w:r w:rsidRPr="00ED7D8C">
        <w:rPr>
          <w:highlight w:val="lightGray"/>
        </w:rPr>
        <w:instrText>- styrker og svagheder</w:instrText>
      </w:r>
      <w:r w:rsidRPr="00ED7D8C">
        <w:rPr>
          <w:b/>
          <w:color w:val="000000"/>
          <w:highlight w:val="lightGray"/>
        </w:rPr>
        <w:instrText>]</w:instrText>
      </w:r>
      <w:r w:rsidRPr="00ED7D8C">
        <w:rPr>
          <w:b/>
        </w:rPr>
        <w:fldChar w:fldCharType="end"/>
      </w:r>
    </w:p>
    <w:p w14:paraId="799DB777" w14:textId="77777777" w:rsidR="00B0291A" w:rsidRPr="003E0AFF" w:rsidRDefault="00B0291A" w:rsidP="00C97EF2">
      <w:pPr>
        <w:rPr>
          <w:lang w:val="en-GB"/>
        </w:rPr>
      </w:pPr>
    </w:p>
    <w:p w14:paraId="32945B73" w14:textId="77777777" w:rsidR="00E54A39" w:rsidRDefault="00E54A39" w:rsidP="00E54A39">
      <w:r w:rsidRPr="002F7A65">
        <w:rPr>
          <w:color w:val="FF0000"/>
        </w:rPr>
        <w:t>Vælg det gældende afsnit og slet de</w:t>
      </w:r>
      <w:r>
        <w:rPr>
          <w:color w:val="FF0000"/>
        </w:rPr>
        <w:t xml:space="preserve"> andre afsnit</w:t>
      </w:r>
      <w:r w:rsidRPr="002F7A65">
        <w:rPr>
          <w:color w:val="FF0000"/>
        </w:rPr>
        <w:t>.</w:t>
      </w:r>
      <w:r>
        <w:rPr>
          <w:color w:val="FF0000"/>
        </w:rPr>
        <w:t xml:space="preserve"> Nedenstående er opdelt i en sektion til den foreløbige indstilling og en til den endelige indstilling. </w:t>
      </w:r>
    </w:p>
    <w:p w14:paraId="00851124" w14:textId="77777777" w:rsidR="00B0291A" w:rsidRDefault="00B0291A" w:rsidP="00B0291A"/>
    <w:p w14:paraId="0BEF34B3" w14:textId="77777777" w:rsidR="00E871F3" w:rsidRPr="00F34A97" w:rsidRDefault="00E871F3" w:rsidP="00E871F3">
      <w:pPr>
        <w:rPr>
          <w:color w:val="FF0000"/>
          <w:lang w:val="en-US"/>
        </w:rPr>
      </w:pPr>
      <w:proofErr w:type="spellStart"/>
      <w:r w:rsidRPr="00F34A97">
        <w:rPr>
          <w:color w:val="FF0000"/>
          <w:lang w:val="en-US"/>
        </w:rPr>
        <w:t>Foreløbig</w:t>
      </w:r>
      <w:proofErr w:type="spellEnd"/>
      <w:r w:rsidRPr="00F34A97">
        <w:rPr>
          <w:color w:val="FF0000"/>
          <w:lang w:val="en-US"/>
        </w:rPr>
        <w:t xml:space="preserve"> </w:t>
      </w:r>
      <w:proofErr w:type="spellStart"/>
      <w:r w:rsidRPr="00F34A97">
        <w:rPr>
          <w:color w:val="FF0000"/>
          <w:lang w:val="en-US"/>
        </w:rPr>
        <w:t>indstilling</w:t>
      </w:r>
      <w:proofErr w:type="spellEnd"/>
      <w:r w:rsidRPr="00F34A97">
        <w:rPr>
          <w:color w:val="FF0000"/>
          <w:lang w:val="en-US"/>
        </w:rPr>
        <w:t xml:space="preserve"> = </w:t>
      </w:r>
      <w:proofErr w:type="spellStart"/>
      <w:r w:rsidRPr="00F34A97">
        <w:rPr>
          <w:color w:val="FF0000"/>
          <w:lang w:val="en-US"/>
        </w:rPr>
        <w:t>Tilbud</w:t>
      </w:r>
      <w:proofErr w:type="spellEnd"/>
      <w:r w:rsidRPr="00F34A97">
        <w:rPr>
          <w:color w:val="FF0000"/>
          <w:lang w:val="en-US"/>
        </w:rPr>
        <w:t xml:space="preserve"> om </w:t>
      </w:r>
      <w:proofErr w:type="spellStart"/>
      <w:r w:rsidRPr="00F34A97">
        <w:rPr>
          <w:color w:val="FF0000"/>
          <w:lang w:val="en-US"/>
        </w:rPr>
        <w:t>revidering</w:t>
      </w:r>
      <w:proofErr w:type="spellEnd"/>
      <w:r w:rsidRPr="00F34A97">
        <w:rPr>
          <w:lang w:val="en-US"/>
        </w:rPr>
        <w:t xml:space="preserve"> </w:t>
      </w:r>
    </w:p>
    <w:p w14:paraId="72C5675B" w14:textId="77777777" w:rsidR="00E871F3" w:rsidRPr="003E0AFF" w:rsidRDefault="00E871F3" w:rsidP="00E871F3">
      <w:pPr>
        <w:rPr>
          <w:lang w:val="en-GB"/>
        </w:rPr>
      </w:pPr>
      <w:r w:rsidRPr="003E0AFF">
        <w:rPr>
          <w:lang w:val="en-GB"/>
        </w:rPr>
        <w:t xml:space="preserve">Based on the committee’s assessment of the dissertation, a unanimous committee recommends that the PhD dissertation cannot be accepted for defence in its current form. The assessment committee feels that the author needs to spend about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w:instrText>
      </w:r>
      <w:r w:rsidRPr="003E0AFF">
        <w:rPr>
          <w:highlight w:val="lightGray"/>
          <w:lang w:val="en-GB"/>
        </w:rPr>
        <w:instrText>antal måneder (mindst 3 mdr. iflg. bekendtgørelsen)</w:instrText>
      </w:r>
      <w:r w:rsidRPr="003E0AFF">
        <w:rPr>
          <w:color w:val="000000"/>
          <w:highlight w:val="lightGray"/>
          <w:lang w:val="en-GB"/>
        </w:rPr>
        <w:instrText>]</w:instrText>
      </w:r>
      <w:r w:rsidRPr="003E0AFF">
        <w:rPr>
          <w:lang w:val="en-GB"/>
        </w:rPr>
        <w:fldChar w:fldCharType="end"/>
      </w:r>
      <w:r w:rsidRPr="003E0AFF">
        <w:rPr>
          <w:lang w:val="en-GB"/>
        </w:rPr>
        <w:t xml:space="preserve"> months on a revision of the dissertation. </w:t>
      </w:r>
    </w:p>
    <w:p w14:paraId="1A1AF979" w14:textId="77777777" w:rsidR="00E871F3" w:rsidRPr="00F34A97" w:rsidRDefault="00E871F3" w:rsidP="00B0291A">
      <w:pPr>
        <w:rPr>
          <w:lang w:val="en-US"/>
        </w:rPr>
      </w:pPr>
    </w:p>
    <w:p w14:paraId="17E145F1" w14:textId="77777777" w:rsidR="00B0291A" w:rsidRPr="00B0291A" w:rsidRDefault="00B0291A" w:rsidP="00B0291A">
      <w:pPr>
        <w:rPr>
          <w:color w:val="FF0000"/>
          <w:lang w:val="en-GB"/>
        </w:rPr>
      </w:pPr>
      <w:proofErr w:type="spellStart"/>
      <w:r w:rsidRPr="00B0291A">
        <w:rPr>
          <w:color w:val="FF0000"/>
          <w:lang w:val="en-GB"/>
        </w:rPr>
        <w:t>Foreløbig</w:t>
      </w:r>
      <w:proofErr w:type="spellEnd"/>
      <w:r w:rsidRPr="00B0291A">
        <w:rPr>
          <w:color w:val="FF0000"/>
          <w:lang w:val="en-GB"/>
        </w:rPr>
        <w:t xml:space="preserve"> </w:t>
      </w:r>
      <w:proofErr w:type="spellStart"/>
      <w:r w:rsidRPr="00B0291A">
        <w:rPr>
          <w:color w:val="FF0000"/>
          <w:lang w:val="en-GB"/>
        </w:rPr>
        <w:t>indstilling</w:t>
      </w:r>
      <w:proofErr w:type="spellEnd"/>
      <w:r w:rsidRPr="00B0291A">
        <w:rPr>
          <w:color w:val="FF0000"/>
          <w:lang w:val="en-GB"/>
        </w:rPr>
        <w:t xml:space="preserve"> = </w:t>
      </w:r>
      <w:proofErr w:type="spellStart"/>
      <w:r w:rsidRPr="00B0291A">
        <w:rPr>
          <w:color w:val="FF0000"/>
          <w:lang w:val="en-GB"/>
        </w:rPr>
        <w:t>Positiv</w:t>
      </w:r>
      <w:proofErr w:type="spellEnd"/>
    </w:p>
    <w:p w14:paraId="3844DDC2" w14:textId="77777777" w:rsidR="00C97EF2" w:rsidRDefault="00C97EF2" w:rsidP="00C97EF2">
      <w:pPr>
        <w:rPr>
          <w:lang w:val="en-GB"/>
        </w:rPr>
      </w:pPr>
      <w:r w:rsidRPr="003E0AFF">
        <w:rPr>
          <w:lang w:val="en-GB"/>
        </w:rPr>
        <w:t xml:space="preserve">Based on the committee’s assessment of the dissertation, a unanimous committee recommends that </w:t>
      </w:r>
      <w:r w:rsidRPr="003E0AFF">
        <w:rPr>
          <w:lang w:val="en-GB"/>
        </w:rPr>
        <w:fldChar w:fldCharType="begin"/>
      </w:r>
      <w:r w:rsidRPr="003E0AFF">
        <w:rPr>
          <w:lang w:val="en-GB"/>
        </w:rPr>
        <w:instrText xml:space="preserve"> MACROBUTTON NN </w:instrText>
      </w:r>
      <w:r w:rsidRPr="003E0AFF">
        <w:rPr>
          <w:highlight w:val="lightGray"/>
          <w:lang w:val="en-GB"/>
        </w:rPr>
        <w:instrText>[</w:instrText>
      </w:r>
      <w:r w:rsidRPr="003E0AFF">
        <w:rPr>
          <w:b/>
          <w:highlight w:val="lightGray"/>
          <w:lang w:val="en-GB"/>
        </w:rPr>
        <w:instrText>Klik her og</w:instrText>
      </w:r>
      <w:r w:rsidRPr="003E0AFF">
        <w:rPr>
          <w:b/>
          <w:color w:val="000000"/>
          <w:highlight w:val="lightGray"/>
          <w:lang w:val="en-GB"/>
        </w:rPr>
        <w:instrText xml:space="preserve"> skriv</w:instrText>
      </w:r>
      <w:r w:rsidRPr="003E0AFF">
        <w:rPr>
          <w:color w:val="000000"/>
          <w:highlight w:val="lightGray"/>
          <w:lang w:val="en-GB"/>
        </w:rPr>
        <w:instrText xml:space="preserve"> forfatterens navn]</w:instrText>
      </w:r>
      <w:r w:rsidRPr="003E0AFF">
        <w:rPr>
          <w:lang w:val="en-GB"/>
        </w:rPr>
        <w:fldChar w:fldCharType="end"/>
      </w:r>
      <w:r w:rsidRPr="003E0AFF">
        <w:rPr>
          <w:lang w:val="en-GB"/>
        </w:rPr>
        <w:t xml:space="preserve"> should carry out a public defence. </w:t>
      </w:r>
      <w:r w:rsidRPr="00B0291A">
        <w:t xml:space="preserve">This </w:t>
      </w:r>
      <w:proofErr w:type="spellStart"/>
      <w:r w:rsidRPr="00B0291A">
        <w:t>defence</w:t>
      </w:r>
      <w:proofErr w:type="spellEnd"/>
      <w:r w:rsidRPr="00B0291A">
        <w:t xml:space="preserve"> is to </w:t>
      </w:r>
      <w:proofErr w:type="spellStart"/>
      <w:r w:rsidRPr="00B0291A">
        <w:t>be</w:t>
      </w:r>
      <w:proofErr w:type="spellEnd"/>
      <w:r w:rsidRPr="00B0291A">
        <w:t xml:space="preserve"> held on </w:t>
      </w:r>
      <w:r w:rsidRPr="003E0AFF">
        <w:rPr>
          <w:lang w:val="en-GB"/>
        </w:rPr>
        <w:fldChar w:fldCharType="begin"/>
      </w:r>
      <w:r w:rsidRPr="00B0291A">
        <w:instrText xml:space="preserve"> MACROBUTTON NN </w:instrText>
      </w:r>
      <w:r w:rsidRPr="00B0291A">
        <w:rPr>
          <w:highlight w:val="lightGray"/>
        </w:rPr>
        <w:instrText>[</w:instrText>
      </w:r>
      <w:r w:rsidRPr="00B0291A">
        <w:rPr>
          <w:b/>
          <w:highlight w:val="lightGray"/>
        </w:rPr>
        <w:instrText>Klik her og</w:instrText>
      </w:r>
      <w:r w:rsidRPr="00B0291A">
        <w:rPr>
          <w:b/>
          <w:color w:val="000000"/>
          <w:highlight w:val="lightGray"/>
        </w:rPr>
        <w:instrText xml:space="preserve"> skriv</w:instrText>
      </w:r>
      <w:r w:rsidRPr="00B0291A">
        <w:rPr>
          <w:color w:val="000000"/>
          <w:highlight w:val="lightGray"/>
        </w:rPr>
        <w:instrText xml:space="preserve"> dato for forsvar]</w:instrText>
      </w:r>
      <w:r w:rsidRPr="003E0AFF">
        <w:rPr>
          <w:lang w:val="en-GB"/>
        </w:rPr>
        <w:fldChar w:fldCharType="end"/>
      </w:r>
      <w:r w:rsidR="00E30E3A">
        <w:rPr>
          <w:lang w:val="en-GB"/>
        </w:rPr>
        <w:t xml:space="preserve"> at Aarhus University</w:t>
      </w:r>
      <w:r w:rsidRPr="00B0291A">
        <w:t>.</w:t>
      </w:r>
      <w:r w:rsidRPr="00B0291A">
        <w:br/>
      </w:r>
    </w:p>
    <w:p w14:paraId="44FC1F96" w14:textId="77777777" w:rsidR="005D5BE0" w:rsidRDefault="00E54A39" w:rsidP="00E54A39">
      <w:pPr>
        <w:rPr>
          <w:color w:val="FF0000"/>
          <w:lang w:val="en-GB"/>
        </w:rPr>
      </w:pPr>
      <w:proofErr w:type="spellStart"/>
      <w:r w:rsidRPr="00B0291A">
        <w:rPr>
          <w:color w:val="FF0000"/>
          <w:lang w:val="en-GB"/>
        </w:rPr>
        <w:t>Foreløbig</w:t>
      </w:r>
      <w:proofErr w:type="spellEnd"/>
      <w:r w:rsidRPr="00B0291A">
        <w:rPr>
          <w:color w:val="FF0000"/>
          <w:lang w:val="en-GB"/>
        </w:rPr>
        <w:t xml:space="preserve"> </w:t>
      </w:r>
      <w:proofErr w:type="spellStart"/>
      <w:r w:rsidRPr="00B0291A">
        <w:rPr>
          <w:color w:val="FF0000"/>
          <w:lang w:val="en-GB"/>
        </w:rPr>
        <w:t>indstilling</w:t>
      </w:r>
      <w:proofErr w:type="spellEnd"/>
      <w:r w:rsidRPr="00B0291A">
        <w:rPr>
          <w:color w:val="FF0000"/>
          <w:lang w:val="en-GB"/>
        </w:rPr>
        <w:t xml:space="preserve"> </w:t>
      </w:r>
    </w:p>
    <w:p w14:paraId="17549B9B" w14:textId="77777777" w:rsidR="00E54A39" w:rsidRPr="003E0AFF" w:rsidRDefault="00E54A39" w:rsidP="00E54A39">
      <w:pPr>
        <w:rPr>
          <w:lang w:val="en-GB"/>
        </w:rPr>
      </w:pPr>
      <w:r w:rsidRPr="003E0AFF">
        <w:rPr>
          <w:lang w:val="en-GB"/>
        </w:rPr>
        <w:t>On behalf of the committee and following due authorisation</w:t>
      </w:r>
    </w:p>
    <w:p w14:paraId="23E2422E" w14:textId="77777777" w:rsidR="00E54A39" w:rsidRDefault="00E54A39" w:rsidP="00E54A39">
      <w:pPr>
        <w:rPr>
          <w:lang w:val="en-GB"/>
        </w:rPr>
      </w:pPr>
    </w:p>
    <w:p w14:paraId="3A11B361" w14:textId="77777777" w:rsidR="00E54A39" w:rsidRDefault="00E54A39" w:rsidP="00E54A39">
      <w:pPr>
        <w:rPr>
          <w:lang w:val="en-GB"/>
        </w:rPr>
      </w:pPr>
      <w:r>
        <w:rPr>
          <w:lang w:val="en-GB"/>
        </w:rPr>
        <w:t xml:space="preserve">Date: </w:t>
      </w:r>
    </w:p>
    <w:p w14:paraId="541B73D1" w14:textId="77777777" w:rsidR="00E54A39" w:rsidRDefault="00E54A39" w:rsidP="00E54A39">
      <w:pPr>
        <w:rPr>
          <w:lang w:val="en-GB"/>
        </w:rPr>
      </w:pPr>
    </w:p>
    <w:p w14:paraId="3C370220" w14:textId="77777777" w:rsidR="00E54A39" w:rsidRPr="003E0AFF" w:rsidRDefault="00E54A39" w:rsidP="00E54A39">
      <w:pPr>
        <w:rPr>
          <w:lang w:val="en-GB"/>
        </w:rPr>
      </w:pPr>
    </w:p>
    <w:p w14:paraId="2559605D" w14:textId="77777777" w:rsidR="00E54A39" w:rsidRDefault="00E54A39" w:rsidP="00E54A39">
      <w:pPr>
        <w:rPr>
          <w:lang w:val="en-GB"/>
        </w:rPr>
      </w:pPr>
      <w:r w:rsidRPr="003E0AFF">
        <w:rPr>
          <w:lang w:val="en-GB"/>
        </w:rPr>
        <w:fldChar w:fldCharType="begin"/>
      </w:r>
      <w:r w:rsidRPr="003E0AFF">
        <w:rPr>
          <w:lang w:val="en-GB"/>
        </w:rPr>
        <w:instrText xml:space="preserve"> MACROBUTTON NN </w:instrText>
      </w:r>
      <w:r w:rsidRPr="00846D86">
        <w:rPr>
          <w:highlight w:val="lightGray"/>
          <w:lang w:val="en-GB"/>
        </w:rPr>
        <w:instrText>[</w:instrText>
      </w:r>
      <w:r w:rsidRPr="00846D86">
        <w:rPr>
          <w:b/>
          <w:highlight w:val="lightGray"/>
          <w:lang w:val="en-GB"/>
        </w:rPr>
        <w:instrText>Klik her og</w:instrText>
      </w:r>
      <w:r w:rsidRPr="00846D86">
        <w:rPr>
          <w:b/>
          <w:color w:val="000000"/>
          <w:highlight w:val="lightGray"/>
          <w:lang w:val="en-GB"/>
        </w:rPr>
        <w:instrText xml:space="preserve"> skriv</w:instrText>
      </w:r>
      <w:r w:rsidRPr="00846D86">
        <w:rPr>
          <w:color w:val="000000"/>
          <w:highlight w:val="lightGray"/>
          <w:lang w:val="en-GB"/>
        </w:rPr>
        <w:instrText xml:space="preserve"> dit navn]</w:instrText>
      </w:r>
      <w:r w:rsidRPr="003E0AFF">
        <w:rPr>
          <w:lang w:val="en-GB"/>
        </w:rPr>
        <w:fldChar w:fldCharType="end"/>
      </w:r>
      <w:r w:rsidRPr="003E0AFF">
        <w:rPr>
          <w:lang w:val="en-GB"/>
        </w:rPr>
        <w:br/>
        <w:t>chair</w:t>
      </w:r>
    </w:p>
    <w:p w14:paraId="70D2A859" w14:textId="77777777" w:rsidR="00E54A39" w:rsidRDefault="00E54A39" w:rsidP="00C97EF2">
      <w:pPr>
        <w:rPr>
          <w:lang w:val="en-GB"/>
        </w:rPr>
      </w:pPr>
    </w:p>
    <w:p w14:paraId="5C9152FE" w14:textId="77777777" w:rsidR="00E54A39" w:rsidRDefault="00E54A39" w:rsidP="00C97EF2">
      <w:pPr>
        <w:rPr>
          <w:lang w:val="en-GB"/>
        </w:rPr>
      </w:pPr>
    </w:p>
    <w:p w14:paraId="4E29D36F" w14:textId="77777777" w:rsidR="00E54A39" w:rsidRDefault="00E54A39" w:rsidP="00C97EF2">
      <w:pPr>
        <w:rPr>
          <w:lang w:val="en-GB"/>
        </w:rPr>
      </w:pPr>
    </w:p>
    <w:p w14:paraId="35A11826" w14:textId="77777777" w:rsidR="00E871F3" w:rsidRPr="00F34A97" w:rsidRDefault="00E871F3" w:rsidP="00C97EF2"/>
    <w:p w14:paraId="002846F2" w14:textId="77777777" w:rsidR="00E871F3" w:rsidRPr="00F34A97" w:rsidRDefault="00E871F3" w:rsidP="00C97EF2">
      <w:r w:rsidRPr="004D11AD">
        <w:rPr>
          <w:color w:val="FF0000"/>
        </w:rPr>
        <w:t>Endelig indstilling</w:t>
      </w:r>
      <w:r>
        <w:rPr>
          <w:color w:val="FF0000"/>
        </w:rPr>
        <w:t xml:space="preserve"> – énstemmigt udvalg</w:t>
      </w:r>
      <w:r w:rsidRPr="00F34A97">
        <w:t xml:space="preserve"> </w:t>
      </w:r>
    </w:p>
    <w:p w14:paraId="24365CED" w14:textId="77777777" w:rsidR="006950B1" w:rsidRPr="00781223" w:rsidRDefault="00B0291A" w:rsidP="006950B1">
      <w:pPr>
        <w:rPr>
          <w:color w:val="538135"/>
        </w:rPr>
      </w:pPr>
      <w:r>
        <w:rPr>
          <w:lang w:val="en-GB"/>
        </w:rPr>
        <w:t xml:space="preserve">The defence took place on </w:t>
      </w:r>
      <w:r w:rsidRPr="00570328">
        <w:fldChar w:fldCharType="begin"/>
      </w:r>
      <w:r w:rsidRPr="00B0291A">
        <w:rPr>
          <w:lang w:val="en-GB"/>
        </w:rPr>
        <w:instrText xml:space="preserve"> MACROBUTTON NN </w:instrText>
      </w:r>
      <w:r w:rsidRPr="00B0291A">
        <w:rPr>
          <w:highlight w:val="lightGray"/>
          <w:lang w:val="en-GB"/>
        </w:rPr>
        <w:instrText>[</w:instrText>
      </w:r>
      <w:r w:rsidRPr="00B0291A">
        <w:rPr>
          <w:b/>
          <w:highlight w:val="lightGray"/>
          <w:lang w:val="en-GB"/>
        </w:rPr>
        <w:instrText>Klik her og</w:instrText>
      </w:r>
      <w:r w:rsidRPr="00B0291A">
        <w:rPr>
          <w:b/>
          <w:color w:val="000000"/>
          <w:highlight w:val="lightGray"/>
          <w:lang w:val="en-GB"/>
        </w:rPr>
        <w:instrText xml:space="preserve"> skriv</w:instrText>
      </w:r>
      <w:r w:rsidR="00E30E3A">
        <w:rPr>
          <w:color w:val="000000"/>
          <w:highlight w:val="lightGray"/>
          <w:lang w:val="en-GB"/>
        </w:rPr>
        <w:instrText xml:space="preserve"> forsvarsdato</w:instrText>
      </w:r>
      <w:r w:rsidRPr="00B0291A">
        <w:rPr>
          <w:color w:val="000000"/>
          <w:highlight w:val="lightGray"/>
          <w:lang w:val="en-GB"/>
        </w:rPr>
        <w:instrText>]</w:instrText>
      </w:r>
      <w:r w:rsidRPr="00570328">
        <w:fldChar w:fldCharType="end"/>
      </w:r>
      <w:r w:rsidR="00E30E3A">
        <w:t xml:space="preserve"> at Aarhus University</w:t>
      </w:r>
      <w:r w:rsidRPr="00B0291A">
        <w:rPr>
          <w:lang w:val="en-GB"/>
        </w:rPr>
        <w:t>.</w:t>
      </w:r>
      <w:r w:rsidR="006950B1">
        <w:rPr>
          <w:lang w:val="en-GB"/>
        </w:rPr>
        <w:br/>
      </w:r>
      <w:r w:rsidR="006950B1">
        <w:rPr>
          <w:i/>
          <w:color w:val="FF0000"/>
        </w:rPr>
        <w:t>Undlad at skrive hvordan forsvare</w:t>
      </w:r>
      <w:r w:rsidR="00B7472D">
        <w:rPr>
          <w:i/>
          <w:color w:val="FF0000"/>
        </w:rPr>
        <w:t>t</w:t>
      </w:r>
      <w:r w:rsidR="006950B1">
        <w:rPr>
          <w:i/>
          <w:color w:val="FF0000"/>
        </w:rPr>
        <w:t xml:space="preserve"> blev afholdt (fysisk, online eller hybrid)</w:t>
      </w:r>
      <w:r w:rsidR="006950B1" w:rsidRPr="00EB7251">
        <w:rPr>
          <w:i/>
          <w:color w:val="FF0000"/>
        </w:rPr>
        <w:t>.</w:t>
      </w:r>
    </w:p>
    <w:p w14:paraId="5497AD9D" w14:textId="77777777" w:rsidR="00B0291A" w:rsidRDefault="00B0291A" w:rsidP="00C97EF2">
      <w:pPr>
        <w:rPr>
          <w:lang w:val="en-GB"/>
        </w:rPr>
      </w:pPr>
    </w:p>
    <w:p w14:paraId="59EC4D21" w14:textId="77777777" w:rsidR="00B0291A" w:rsidRPr="00C6419C" w:rsidRDefault="00AA3C91" w:rsidP="00B0291A">
      <w:pPr>
        <w:rPr>
          <w:lang w:val="en-US"/>
        </w:rPr>
      </w:pPr>
      <w:r w:rsidRPr="00C6419C">
        <w:rPr>
          <w:lang w:val="en-US"/>
        </w:rPr>
        <w:t>The candidate took part in a dialogue and responded to the following questions/themes</w:t>
      </w:r>
      <w:r w:rsidR="00B0291A" w:rsidRPr="00C6419C">
        <w:rPr>
          <w:lang w:val="en-US"/>
        </w:rPr>
        <w:t xml:space="preserve">: </w:t>
      </w:r>
      <w:r w:rsidR="00B0291A" w:rsidRPr="00C6419C">
        <w:fldChar w:fldCharType="begin"/>
      </w:r>
      <w:r w:rsidR="00B0291A" w:rsidRPr="00C6419C">
        <w:rPr>
          <w:lang w:val="en-US"/>
        </w:rPr>
        <w:instrText xml:space="preserve"> MACROBUTTON NN [</w:instrText>
      </w:r>
      <w:r w:rsidR="00B0291A" w:rsidRPr="00C6419C">
        <w:rPr>
          <w:b/>
          <w:lang w:val="en-US"/>
        </w:rPr>
        <w:instrText>Klik her og</w:instrText>
      </w:r>
      <w:r w:rsidR="00B0291A" w:rsidRPr="00C6419C">
        <w:rPr>
          <w:b/>
          <w:color w:val="000000"/>
          <w:lang w:val="en-US"/>
        </w:rPr>
        <w:instrText xml:space="preserve"> skriv</w:instrText>
      </w:r>
      <w:r w:rsidR="00B0291A" w:rsidRPr="00C6419C">
        <w:rPr>
          <w:color w:val="000000"/>
          <w:lang w:val="en-US"/>
        </w:rPr>
        <w:instrText xml:space="preserve"> temaer]</w:instrText>
      </w:r>
      <w:r w:rsidR="00B0291A" w:rsidRPr="00C6419C">
        <w:fldChar w:fldCharType="end"/>
      </w:r>
      <w:r w:rsidR="00B0291A" w:rsidRPr="00C6419C">
        <w:rPr>
          <w:lang w:val="en-US"/>
        </w:rPr>
        <w:t>.</w:t>
      </w:r>
    </w:p>
    <w:p w14:paraId="5957D6CF" w14:textId="77777777" w:rsidR="00B0291A" w:rsidRPr="00C6419C" w:rsidRDefault="00B0291A" w:rsidP="00B0291A">
      <w:pPr>
        <w:rPr>
          <w:rFonts w:cs="Arial"/>
          <w:lang w:val="en-US"/>
        </w:rPr>
      </w:pPr>
    </w:p>
    <w:p w14:paraId="19D8ABA7" w14:textId="77777777" w:rsidR="00E5089D" w:rsidRPr="00E5089D" w:rsidRDefault="00E5089D" w:rsidP="00E5089D">
      <w:pPr>
        <w:rPr>
          <w:rFonts w:cs="Arial"/>
          <w:lang w:val="en-GB"/>
        </w:rPr>
      </w:pPr>
      <w:r w:rsidRPr="00E5089D">
        <w:rPr>
          <w:rFonts w:cs="Arial"/>
          <w:lang w:val="en-GB"/>
        </w:rPr>
        <w:t xml:space="preserve">Based on the defence and the assessment committee’s written assessment of the PhD dissertation, the committee unanimously recommends that the Academic Council, Faculty of Arts, Aarhus University awards the PhD Degree to </w:t>
      </w:r>
      <w:r w:rsidRPr="00E5089D">
        <w:rPr>
          <w:lang w:val="en-GB"/>
        </w:rPr>
        <w:fldChar w:fldCharType="begin"/>
      </w:r>
      <w:r w:rsidRPr="00E5089D">
        <w:rPr>
          <w:lang w:val="en-GB"/>
        </w:rPr>
        <w:instrText xml:space="preserve"> MACROBUTTON NN [</w:instrText>
      </w:r>
      <w:r w:rsidRPr="00E5089D">
        <w:rPr>
          <w:b/>
          <w:lang w:val="en-GB"/>
        </w:rPr>
        <w:instrText>Klik her og</w:instrText>
      </w:r>
      <w:r w:rsidRPr="00E5089D">
        <w:rPr>
          <w:b/>
          <w:color w:val="000000"/>
          <w:lang w:val="en-GB"/>
        </w:rPr>
        <w:instrText xml:space="preserve"> skriv</w:instrText>
      </w:r>
      <w:r w:rsidRPr="00E5089D">
        <w:rPr>
          <w:color w:val="000000"/>
          <w:lang w:val="en-GB"/>
        </w:rPr>
        <w:instrText xml:space="preserve"> forfatterens navn]</w:instrText>
      </w:r>
      <w:r w:rsidRPr="00E5089D">
        <w:rPr>
          <w:lang w:val="en-GB"/>
        </w:rPr>
        <w:fldChar w:fldCharType="end"/>
      </w:r>
      <w:r w:rsidRPr="00E5089D">
        <w:rPr>
          <w:rFonts w:cs="Arial"/>
          <w:lang w:val="en-GB"/>
        </w:rPr>
        <w:t xml:space="preserve">. </w:t>
      </w:r>
    </w:p>
    <w:p w14:paraId="283DE116" w14:textId="77777777" w:rsidR="00E5089D" w:rsidRPr="00E5089D" w:rsidRDefault="00E5089D" w:rsidP="00B0291A">
      <w:pPr>
        <w:rPr>
          <w:rFonts w:cs="Arial"/>
          <w:lang w:val="en-GB"/>
        </w:rPr>
      </w:pPr>
    </w:p>
    <w:p w14:paraId="68F0E467" w14:textId="77777777" w:rsidR="00E871F3" w:rsidRPr="00E5089D" w:rsidRDefault="00E871F3" w:rsidP="00E871F3">
      <w:r w:rsidRPr="00E5089D">
        <w:rPr>
          <w:color w:val="FF0000"/>
        </w:rPr>
        <w:lastRenderedPageBreak/>
        <w:t>Endelig indstilling – flertalsafgørelse</w:t>
      </w:r>
      <w:r w:rsidRPr="00E5089D">
        <w:t xml:space="preserve"> </w:t>
      </w:r>
    </w:p>
    <w:p w14:paraId="7C773455" w14:textId="77777777" w:rsidR="006950B1" w:rsidRPr="00781223" w:rsidRDefault="00E871F3" w:rsidP="006950B1">
      <w:pPr>
        <w:rPr>
          <w:color w:val="538135"/>
        </w:rPr>
      </w:pPr>
      <w:r w:rsidRPr="00E5089D">
        <w:t xml:space="preserve">The </w:t>
      </w:r>
      <w:proofErr w:type="spellStart"/>
      <w:r w:rsidRPr="00E5089D">
        <w:t>defence</w:t>
      </w:r>
      <w:proofErr w:type="spellEnd"/>
      <w:r w:rsidRPr="00E5089D">
        <w:t xml:space="preserve"> </w:t>
      </w:r>
      <w:proofErr w:type="spellStart"/>
      <w:r w:rsidRPr="00E5089D">
        <w:t>took</w:t>
      </w:r>
      <w:proofErr w:type="spellEnd"/>
      <w:r w:rsidRPr="00E5089D">
        <w:t xml:space="preserve"> </w:t>
      </w:r>
      <w:proofErr w:type="spellStart"/>
      <w:r w:rsidRPr="00E5089D">
        <w:t>place</w:t>
      </w:r>
      <w:proofErr w:type="spellEnd"/>
      <w:r w:rsidRPr="00E5089D">
        <w:t xml:space="preserve"> on the </w:t>
      </w:r>
      <w:r w:rsidR="00E30E3A" w:rsidRPr="00570328">
        <w:fldChar w:fldCharType="begin"/>
      </w:r>
      <w:r w:rsidR="00E30E3A" w:rsidRPr="00B0291A">
        <w:rPr>
          <w:lang w:val="en-GB"/>
        </w:rPr>
        <w:instrText xml:space="preserve"> MACROBUTTON NN </w:instrText>
      </w:r>
      <w:r w:rsidR="00E30E3A" w:rsidRPr="00B0291A">
        <w:rPr>
          <w:highlight w:val="lightGray"/>
          <w:lang w:val="en-GB"/>
        </w:rPr>
        <w:instrText>[</w:instrText>
      </w:r>
      <w:r w:rsidR="00E30E3A" w:rsidRPr="00B0291A">
        <w:rPr>
          <w:b/>
          <w:highlight w:val="lightGray"/>
          <w:lang w:val="en-GB"/>
        </w:rPr>
        <w:instrText>Klik her og</w:instrText>
      </w:r>
      <w:r w:rsidR="00E30E3A" w:rsidRPr="00B0291A">
        <w:rPr>
          <w:b/>
          <w:color w:val="000000"/>
          <w:highlight w:val="lightGray"/>
          <w:lang w:val="en-GB"/>
        </w:rPr>
        <w:instrText xml:space="preserve"> skriv</w:instrText>
      </w:r>
      <w:r w:rsidR="00E30E3A">
        <w:rPr>
          <w:color w:val="000000"/>
          <w:highlight w:val="lightGray"/>
          <w:lang w:val="en-GB"/>
        </w:rPr>
        <w:instrText xml:space="preserve"> forsvarsdato</w:instrText>
      </w:r>
      <w:r w:rsidR="00E30E3A" w:rsidRPr="00B0291A">
        <w:rPr>
          <w:color w:val="000000"/>
          <w:highlight w:val="lightGray"/>
          <w:lang w:val="en-GB"/>
        </w:rPr>
        <w:instrText>]</w:instrText>
      </w:r>
      <w:r w:rsidR="00E30E3A" w:rsidRPr="00570328">
        <w:fldChar w:fldCharType="end"/>
      </w:r>
      <w:r w:rsidR="00E30E3A">
        <w:t xml:space="preserve"> at Aarhus University.</w:t>
      </w:r>
      <w:r w:rsidR="006950B1">
        <w:br/>
      </w:r>
      <w:r w:rsidR="006950B1">
        <w:rPr>
          <w:i/>
          <w:color w:val="FF0000"/>
        </w:rPr>
        <w:t>Undlad at skrive hvordan forsvare</w:t>
      </w:r>
      <w:r w:rsidR="00B7472D">
        <w:rPr>
          <w:i/>
          <w:color w:val="FF0000"/>
        </w:rPr>
        <w:t>t</w:t>
      </w:r>
      <w:r w:rsidR="006950B1">
        <w:rPr>
          <w:i/>
          <w:color w:val="FF0000"/>
        </w:rPr>
        <w:t xml:space="preserve"> blev afholdt (fysisk, online eller hybrid)</w:t>
      </w:r>
      <w:r w:rsidR="006950B1" w:rsidRPr="00EB7251">
        <w:rPr>
          <w:i/>
          <w:color w:val="FF0000"/>
        </w:rPr>
        <w:t>.</w:t>
      </w:r>
    </w:p>
    <w:p w14:paraId="041F96D2" w14:textId="77777777" w:rsidR="00E871F3" w:rsidRPr="00E5089D" w:rsidRDefault="00E871F3" w:rsidP="00E871F3"/>
    <w:p w14:paraId="4AE9A62B" w14:textId="77777777" w:rsidR="00E871F3" w:rsidRPr="00E5089D" w:rsidRDefault="00AA3C91" w:rsidP="00E871F3">
      <w:pPr>
        <w:rPr>
          <w:lang w:val="en-US"/>
        </w:rPr>
      </w:pPr>
      <w:r w:rsidRPr="00E5089D">
        <w:rPr>
          <w:lang w:val="en-US"/>
        </w:rPr>
        <w:t>The candidate took part in a dialogue and responded to the following questions/themes</w:t>
      </w:r>
      <w:r w:rsidR="00E871F3" w:rsidRPr="00E5089D">
        <w:rPr>
          <w:lang w:val="en-US"/>
        </w:rPr>
        <w:t xml:space="preserve">: </w:t>
      </w:r>
      <w:r w:rsidR="00E871F3" w:rsidRPr="00E5089D">
        <w:fldChar w:fldCharType="begin"/>
      </w:r>
      <w:r w:rsidR="00E871F3" w:rsidRPr="00E5089D">
        <w:rPr>
          <w:lang w:val="en-US"/>
        </w:rPr>
        <w:instrText xml:space="preserve"> MACROBUTTON NN [</w:instrText>
      </w:r>
      <w:r w:rsidR="00E871F3" w:rsidRPr="00E5089D">
        <w:rPr>
          <w:b/>
          <w:lang w:val="en-US"/>
        </w:rPr>
        <w:instrText>Klik her og</w:instrText>
      </w:r>
      <w:r w:rsidR="00E871F3" w:rsidRPr="00E5089D">
        <w:rPr>
          <w:b/>
          <w:color w:val="000000"/>
          <w:lang w:val="en-US"/>
        </w:rPr>
        <w:instrText xml:space="preserve"> skriv</w:instrText>
      </w:r>
      <w:r w:rsidR="00E871F3" w:rsidRPr="00E5089D">
        <w:rPr>
          <w:color w:val="000000"/>
          <w:lang w:val="en-US"/>
        </w:rPr>
        <w:instrText xml:space="preserve"> temaer]</w:instrText>
      </w:r>
      <w:r w:rsidR="00E871F3" w:rsidRPr="00E5089D">
        <w:fldChar w:fldCharType="end"/>
      </w:r>
      <w:r w:rsidR="00E871F3" w:rsidRPr="00E5089D">
        <w:rPr>
          <w:lang w:val="en-US"/>
        </w:rPr>
        <w:t>.</w:t>
      </w:r>
    </w:p>
    <w:p w14:paraId="00989C16" w14:textId="77777777" w:rsidR="00E871F3" w:rsidRPr="00E5089D" w:rsidRDefault="00E871F3" w:rsidP="00E871F3">
      <w:pPr>
        <w:rPr>
          <w:rFonts w:cs="Arial"/>
          <w:lang w:val="en-US"/>
        </w:rPr>
      </w:pPr>
    </w:p>
    <w:p w14:paraId="79A8B102" w14:textId="77777777" w:rsidR="00E871F3" w:rsidRPr="00E5089D" w:rsidRDefault="00AA3C91" w:rsidP="00E871F3">
      <w:pPr>
        <w:rPr>
          <w:rFonts w:cs="Arial"/>
          <w:lang w:val="en-GB"/>
        </w:rPr>
      </w:pPr>
      <w:r w:rsidRPr="00E5089D">
        <w:rPr>
          <w:rFonts w:cs="Arial"/>
          <w:lang w:val="en-GB"/>
        </w:rPr>
        <w:t xml:space="preserve">Based on the defence and the assessment committee’s written assessment of the PhD dissertation, </w:t>
      </w:r>
      <w:proofErr w:type="gramStart"/>
      <w:r w:rsidRPr="00E5089D">
        <w:rPr>
          <w:rFonts w:cs="Arial"/>
          <w:lang w:val="en-GB"/>
        </w:rPr>
        <w:t>the majority of</w:t>
      </w:r>
      <w:proofErr w:type="gramEnd"/>
      <w:r w:rsidRPr="00E5089D">
        <w:rPr>
          <w:rFonts w:cs="Arial"/>
          <w:lang w:val="en-GB"/>
        </w:rPr>
        <w:t xml:space="preserve"> the members of the committee recommend that the Academic Council, </w:t>
      </w:r>
      <w:r w:rsidR="00E871F3" w:rsidRPr="00E5089D">
        <w:rPr>
          <w:rFonts w:cs="Arial"/>
          <w:lang w:val="en-GB"/>
        </w:rPr>
        <w:t>Faculty of Arts, Aarhus Universit</w:t>
      </w:r>
      <w:r w:rsidRPr="00E5089D">
        <w:rPr>
          <w:rFonts w:cs="Arial"/>
          <w:lang w:val="en-GB"/>
        </w:rPr>
        <w:t>y</w:t>
      </w:r>
      <w:r w:rsidR="00B7472D">
        <w:rPr>
          <w:rFonts w:cs="Arial"/>
          <w:lang w:val="en-GB"/>
        </w:rPr>
        <w:t>,</w:t>
      </w:r>
      <w:r w:rsidRPr="00E5089D">
        <w:rPr>
          <w:rFonts w:cs="Arial"/>
          <w:lang w:val="en-GB"/>
        </w:rPr>
        <w:t xml:space="preserve"> awards the PhD Degree to </w:t>
      </w:r>
      <w:r w:rsidR="00E871F3" w:rsidRPr="00E5089D">
        <w:rPr>
          <w:lang w:val="en-GB"/>
        </w:rPr>
        <w:fldChar w:fldCharType="begin"/>
      </w:r>
      <w:r w:rsidR="00E871F3" w:rsidRPr="00E5089D">
        <w:rPr>
          <w:lang w:val="en-GB"/>
        </w:rPr>
        <w:instrText xml:space="preserve"> MACROBUTTON NN [</w:instrText>
      </w:r>
      <w:r w:rsidR="00E871F3" w:rsidRPr="00E5089D">
        <w:rPr>
          <w:b/>
          <w:lang w:val="en-GB"/>
        </w:rPr>
        <w:instrText>Klik her og</w:instrText>
      </w:r>
      <w:r w:rsidR="00E871F3" w:rsidRPr="00E5089D">
        <w:rPr>
          <w:b/>
          <w:color w:val="000000"/>
          <w:lang w:val="en-GB"/>
        </w:rPr>
        <w:instrText xml:space="preserve"> skriv</w:instrText>
      </w:r>
      <w:r w:rsidR="00E871F3" w:rsidRPr="00E5089D">
        <w:rPr>
          <w:color w:val="000000"/>
          <w:lang w:val="en-GB"/>
        </w:rPr>
        <w:instrText xml:space="preserve"> forfatterens navn]</w:instrText>
      </w:r>
      <w:r w:rsidR="00E871F3" w:rsidRPr="00E5089D">
        <w:rPr>
          <w:lang w:val="en-GB"/>
        </w:rPr>
        <w:fldChar w:fldCharType="end"/>
      </w:r>
      <w:r w:rsidR="00E871F3" w:rsidRPr="00E5089D">
        <w:rPr>
          <w:rFonts w:cs="Arial"/>
          <w:lang w:val="en-GB"/>
        </w:rPr>
        <w:t xml:space="preserve">. </w:t>
      </w:r>
    </w:p>
    <w:p w14:paraId="579BA2B2" w14:textId="77777777" w:rsidR="00B0291A" w:rsidRPr="00AA3C91" w:rsidRDefault="00B0291A" w:rsidP="00C97EF2">
      <w:pPr>
        <w:pStyle w:val="Indhold"/>
        <w:rPr>
          <w:rFonts w:ascii="Georgia" w:hAnsi="Georgia"/>
          <w:sz w:val="21"/>
          <w:lang w:val="en-US"/>
        </w:rPr>
      </w:pPr>
    </w:p>
    <w:p w14:paraId="08BD6D8B" w14:textId="77777777" w:rsidR="00BE2269" w:rsidRDefault="00BE2269" w:rsidP="000B10C7">
      <w:pPr>
        <w:rPr>
          <w:color w:val="FF0000"/>
        </w:rPr>
      </w:pPr>
    </w:p>
    <w:p w14:paraId="66203008" w14:textId="77777777" w:rsidR="005D5BE0" w:rsidRPr="003E0AFF" w:rsidRDefault="005D5BE0" w:rsidP="005D5BE0">
      <w:pPr>
        <w:rPr>
          <w:lang w:val="en-GB"/>
        </w:rPr>
      </w:pPr>
      <w:r w:rsidRPr="003E0AFF">
        <w:rPr>
          <w:lang w:val="en-GB"/>
        </w:rPr>
        <w:t>On behalf of the committee and following due authorisation</w:t>
      </w:r>
    </w:p>
    <w:p w14:paraId="7BDF8822" w14:textId="77777777" w:rsidR="005D5BE0" w:rsidRDefault="005D5BE0" w:rsidP="005D5BE0">
      <w:pPr>
        <w:rPr>
          <w:lang w:val="en-GB"/>
        </w:rPr>
      </w:pPr>
    </w:p>
    <w:p w14:paraId="49766967" w14:textId="77777777" w:rsidR="005D5BE0" w:rsidRDefault="005D5BE0" w:rsidP="005D5BE0">
      <w:pPr>
        <w:rPr>
          <w:lang w:val="en-GB"/>
        </w:rPr>
      </w:pPr>
      <w:r>
        <w:rPr>
          <w:lang w:val="en-GB"/>
        </w:rPr>
        <w:t xml:space="preserve">Date: </w:t>
      </w:r>
    </w:p>
    <w:p w14:paraId="5EB6615E" w14:textId="77777777" w:rsidR="005D5BE0" w:rsidRDefault="005D5BE0" w:rsidP="005D5BE0">
      <w:pPr>
        <w:rPr>
          <w:lang w:val="en-GB"/>
        </w:rPr>
      </w:pPr>
    </w:p>
    <w:p w14:paraId="15C241E5" w14:textId="77777777" w:rsidR="005D5BE0" w:rsidRPr="003E0AFF" w:rsidRDefault="005D5BE0" w:rsidP="005D5BE0">
      <w:pPr>
        <w:rPr>
          <w:lang w:val="en-GB"/>
        </w:rPr>
      </w:pPr>
    </w:p>
    <w:p w14:paraId="5866B380" w14:textId="77777777" w:rsidR="00C723B1" w:rsidRDefault="005D5BE0" w:rsidP="005D5BE0">
      <w:r w:rsidRPr="003E0AFF">
        <w:rPr>
          <w:lang w:val="en-GB"/>
        </w:rPr>
        <w:fldChar w:fldCharType="begin"/>
      </w:r>
      <w:r w:rsidRPr="003E0AFF">
        <w:rPr>
          <w:lang w:val="en-GB"/>
        </w:rPr>
        <w:instrText xml:space="preserve"> MACROBUTTON NN </w:instrText>
      </w:r>
      <w:r w:rsidRPr="00846D86">
        <w:rPr>
          <w:highlight w:val="lightGray"/>
          <w:lang w:val="en-GB"/>
        </w:rPr>
        <w:instrText>[</w:instrText>
      </w:r>
      <w:r w:rsidRPr="00846D86">
        <w:rPr>
          <w:b/>
          <w:highlight w:val="lightGray"/>
          <w:lang w:val="en-GB"/>
        </w:rPr>
        <w:instrText>Klik her og</w:instrText>
      </w:r>
      <w:r w:rsidRPr="00846D86">
        <w:rPr>
          <w:b/>
          <w:color w:val="000000"/>
          <w:highlight w:val="lightGray"/>
          <w:lang w:val="en-GB"/>
        </w:rPr>
        <w:instrText xml:space="preserve"> skriv</w:instrText>
      </w:r>
      <w:r w:rsidRPr="00846D86">
        <w:rPr>
          <w:color w:val="000000"/>
          <w:highlight w:val="lightGray"/>
          <w:lang w:val="en-GB"/>
        </w:rPr>
        <w:instrText xml:space="preserve"> dit navn]</w:instrText>
      </w:r>
      <w:r w:rsidRPr="003E0AFF">
        <w:rPr>
          <w:lang w:val="en-GB"/>
        </w:rPr>
        <w:fldChar w:fldCharType="end"/>
      </w:r>
      <w:r w:rsidRPr="003E0AFF">
        <w:rPr>
          <w:lang w:val="en-GB"/>
        </w:rPr>
        <w:br/>
        <w:t>chair</w:t>
      </w:r>
    </w:p>
    <w:sectPr w:rsidR="00C723B1" w:rsidSect="00435E10">
      <w:headerReference w:type="default" r:id="rId8"/>
      <w:footerReference w:type="default" r:id="rId9"/>
      <w:headerReference w:type="first" r:id="rId10"/>
      <w:footerReference w:type="first" r:id="rId11"/>
      <w:endnotePr>
        <w:numFmt w:val="decimal"/>
      </w:endnotePr>
      <w:pgSz w:w="11907" w:h="16840" w:code="9"/>
      <w:pgMar w:top="2472" w:right="2835" w:bottom="1985" w:left="1134" w:header="567" w:footer="32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8CEC" w14:textId="77777777" w:rsidR="00DC4C07" w:rsidRDefault="00DC4C07">
      <w:r>
        <w:separator/>
      </w:r>
    </w:p>
  </w:endnote>
  <w:endnote w:type="continuationSeparator" w:id="0">
    <w:p w14:paraId="08DA0BC6" w14:textId="77777777" w:rsidR="00DC4C07" w:rsidRDefault="00DC4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B7B82361-EA3E-4E4E-A341-5DFB2428F0ED}"/>
    <w:embedBold r:id="rId2" w:fontKey="{A72008E9-3E1C-4E5B-BDAC-C1DA93D94E29}"/>
    <w:embedItalic r:id="rId3" w:fontKey="{3179B9F4-EB51-4C8A-8876-119C646532D5}"/>
    <w:embedBoldItalic r:id="rId4" w:fontKey="{A6D6AA41-059B-45C6-AC39-149B618E14AE}"/>
  </w:font>
  <w:font w:name="Arial">
    <w:panose1 w:val="020B0604020202020204"/>
    <w:charset w:val="00"/>
    <w:family w:val="swiss"/>
    <w:pitch w:val="variable"/>
    <w:sig w:usb0="E0002EFF" w:usb1="C000785B" w:usb2="00000009" w:usb3="00000000" w:csb0="000001FF" w:csb1="00000000"/>
  </w:font>
  <w:font w:name="AU Passata">
    <w:panose1 w:val="020B0503030502030804"/>
    <w:charset w:val="00"/>
    <w:family w:val="swiss"/>
    <w:pitch w:val="variable"/>
    <w:sig w:usb0="A00000AF" w:usb1="5000204A" w:usb2="00000000" w:usb3="00000000" w:csb0="0000009B" w:csb1="00000000"/>
    <w:embedRegular r:id="rId5" w:fontKey="{42E34BBA-8160-4F3E-A947-362CF2517FC2}"/>
    <w:embedBold r:id="rId6" w:fontKey="{1274EEC7-183D-4E6A-A6AA-09D5A4FE0A5F}"/>
  </w:font>
  <w:font w:name="Calibri">
    <w:panose1 w:val="020F0502020204030204"/>
    <w:charset w:val="00"/>
    <w:family w:val="swiss"/>
    <w:pitch w:val="variable"/>
    <w:sig w:usb0="E4002EFF" w:usb1="C200247B" w:usb2="00000009" w:usb3="00000000" w:csb0="000001FF" w:csb1="00000000"/>
    <w:embedBold r:id="rId7" w:fontKey="{FC281645-CE4B-4ABD-8211-CF18A85696CE}"/>
  </w:font>
  <w:font w:name="Tahoma">
    <w:panose1 w:val="020B0604030504040204"/>
    <w:charset w:val="00"/>
    <w:family w:val="swiss"/>
    <w:pitch w:val="variable"/>
    <w:sig w:usb0="E1002EFF" w:usb1="C000605B" w:usb2="00000029" w:usb3="00000000" w:csb0="000101FF" w:csb1="00000000"/>
    <w:embedRegular r:id="rId8" w:fontKey="{6828942C-AC50-416F-9AA3-B4673159008F}"/>
  </w:font>
  <w:font w:name="Verdana">
    <w:panose1 w:val="020B0604030504040204"/>
    <w:charset w:val="00"/>
    <w:family w:val="swiss"/>
    <w:pitch w:val="variable"/>
    <w:sig w:usb0="A00006FF" w:usb1="4000205B" w:usb2="00000010" w:usb3="00000000" w:csb0="0000019F" w:csb1="00000000"/>
    <w:embedRegular r:id="rId9" w:fontKey="{6EDA66E5-C227-4040-B292-CD793C96BB5E}"/>
  </w:font>
  <w:font w:name="Aptos Display">
    <w:charset w:val="00"/>
    <w:family w:val="swiss"/>
    <w:pitch w:val="variable"/>
    <w:sig w:usb0="20000287" w:usb1="00000003" w:usb2="00000000" w:usb3="00000000" w:csb0="0000019F" w:csb1="00000000"/>
    <w:embedRegular r:id="rId10" w:fontKey="{C2BE4E77-19FF-4FF7-8DAE-5BA57D7C05C7}"/>
  </w:font>
  <w:font w:name="Aptos">
    <w:charset w:val="00"/>
    <w:family w:val="swiss"/>
    <w:pitch w:val="variable"/>
    <w:sig w:usb0="20000287" w:usb1="00000003" w:usb2="00000000" w:usb3="00000000" w:csb0="0000019F" w:csb1="00000000"/>
    <w:embedRegular r:id="rId11" w:fontKey="{D6A4A242-0951-4C6F-A8D4-D7FD0B3662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EDE8" w14:textId="383A2ECB" w:rsidR="00336DC5" w:rsidRDefault="00336DC5">
    <w:pPr>
      <w:pStyle w:val="Sidefod"/>
    </w:pPr>
    <w:r>
      <w:tab/>
    </w:r>
    <w:r>
      <w:tab/>
    </w:r>
    <w:r>
      <w:tab/>
    </w:r>
    <w:r w:rsidRPr="00336DC5">
      <w:rPr>
        <w:vanish/>
      </w:rPr>
      <w:fldChar w:fldCharType="begin"/>
    </w:r>
    <w:r w:rsidRPr="00336DC5">
      <w:rPr>
        <w:vanish/>
      </w:rPr>
      <w:instrText>page</w:instrText>
    </w:r>
    <w:r w:rsidRPr="00336DC5">
      <w:rPr>
        <w:vanish/>
      </w:rPr>
      <w:fldChar w:fldCharType="separate"/>
    </w:r>
    <w:r w:rsidR="005D5BE0">
      <w:rPr>
        <w:noProof/>
        <w:vanish/>
      </w:rPr>
      <w:t>2</w:t>
    </w:r>
    <w:r w:rsidRPr="00336DC5">
      <w:rPr>
        <w:vanish/>
      </w:rPr>
      <w:fldChar w:fldCharType="end"/>
    </w:r>
    <w:r w:rsidRPr="00336DC5">
      <w:rPr>
        <w:vanish/>
      </w:rPr>
      <w:t>/</w:t>
    </w:r>
    <w:r w:rsidRPr="00336DC5">
      <w:rPr>
        <w:vanish/>
      </w:rPr>
      <w:fldChar w:fldCharType="begin"/>
    </w:r>
    <w:r w:rsidRPr="00336DC5">
      <w:rPr>
        <w:vanish/>
      </w:rPr>
      <w:instrText>numpages</w:instrText>
    </w:r>
    <w:r w:rsidRPr="00336DC5">
      <w:rPr>
        <w:vanish/>
      </w:rPr>
      <w:fldChar w:fldCharType="separate"/>
    </w:r>
    <w:r w:rsidR="005D5BE0">
      <w:rPr>
        <w:noProof/>
        <w:vanish/>
      </w:rPr>
      <w:t>3</w:t>
    </w:r>
    <w:r w:rsidRPr="00336DC5">
      <w:rPr>
        <w:vanish/>
      </w:rPr>
      <w:fldChar w:fldCharType="end"/>
    </w:r>
    <w:r w:rsidRPr="00336DC5">
      <w:rPr>
        <w:vanish/>
      </w:rPr>
      <w:t>/</w:t>
    </w:r>
    <w:r w:rsidRPr="00336DC5">
      <w:rPr>
        <w:vanish/>
      </w:rPr>
      <w:fldChar w:fldCharType="begin"/>
    </w:r>
    <w:r w:rsidRPr="00336DC5">
      <w:rPr>
        <w:vanish/>
      </w:rPr>
      <w:instrText>sectionpages</w:instrText>
    </w:r>
    <w:r w:rsidRPr="00336DC5">
      <w:rPr>
        <w:vanish/>
      </w:rPr>
      <w:fldChar w:fldCharType="separate"/>
    </w:r>
    <w:r w:rsidR="00A87B16">
      <w:rPr>
        <w:noProof/>
        <w:vanish/>
      </w:rPr>
      <w:t>3</w:t>
    </w:r>
    <w:r w:rsidRPr="00336DC5">
      <w:rPr>
        <w:vanish/>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EF43" w14:textId="77777777" w:rsidR="00160373" w:rsidRDefault="00160373" w:rsidP="00467364">
    <w:pPr>
      <w:ind w:right="360"/>
    </w:pPr>
  </w:p>
  <w:p w14:paraId="0EB1A32D" w14:textId="77777777" w:rsidR="00E44247" w:rsidRDefault="00E44247"/>
  <w:tbl>
    <w:tblPr>
      <w:tblW w:w="48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410"/>
      <w:gridCol w:w="2410"/>
    </w:tblGrid>
    <w:tr w:rsidR="002B0BDE" w:rsidRPr="00385E94" w14:paraId="11B222B8" w14:textId="77777777" w:rsidTr="002B0BDE">
      <w:tc>
        <w:tcPr>
          <w:tcW w:w="2410" w:type="dxa"/>
        </w:tcPr>
        <w:p w14:paraId="4FCDB3EA" w14:textId="77777777" w:rsidR="002B0BDE" w:rsidRPr="002B0BDE" w:rsidRDefault="002B0BDE" w:rsidP="008C1273">
          <w:pPr>
            <w:pStyle w:val="Template-Companyname"/>
            <w:rPr>
              <w:lang w:val="en-GB"/>
            </w:rPr>
          </w:pPr>
          <w:bookmarkStart w:id="29" w:name="bmkSecundaryLogo"/>
          <w:bookmarkStart w:id="30" w:name="SD_OFF_Name"/>
          <w:bookmarkStart w:id="31" w:name="HIF_SD_OFF_Name"/>
          <w:bookmarkEnd w:id="29"/>
          <w:smartTag w:uri="urn:schemas-microsoft-com:office:smarttags" w:element="place">
            <w:smartTag w:uri="urn:schemas-microsoft-com:office:smarttags" w:element="PlaceName">
              <w:r w:rsidRPr="002B0BDE">
                <w:rPr>
                  <w:lang w:val="en-GB"/>
                </w:rPr>
                <w:t>Graduate</w:t>
              </w:r>
            </w:smartTag>
            <w:r w:rsidRPr="002B0BDE">
              <w:rPr>
                <w:lang w:val="en-GB"/>
              </w:rPr>
              <w:t xml:space="preserve"> </w:t>
            </w:r>
            <w:smartTag w:uri="urn:schemas-microsoft-com:office:smarttags" w:element="PlaceType">
              <w:r w:rsidRPr="002B0BDE">
                <w:rPr>
                  <w:lang w:val="en-GB"/>
                </w:rPr>
                <w:t>School</w:t>
              </w:r>
            </w:smartTag>
          </w:smartTag>
          <w:r w:rsidRPr="002B0BDE">
            <w:rPr>
              <w:lang w:val="en-GB"/>
            </w:rPr>
            <w:t>, Arts</w:t>
          </w:r>
          <w:bookmarkEnd w:id="30"/>
        </w:p>
        <w:p w14:paraId="217BE530" w14:textId="77777777" w:rsidR="002B0BDE" w:rsidRPr="009224E3" w:rsidRDefault="002B0BDE" w:rsidP="00213BCF">
          <w:pPr>
            <w:pStyle w:val="Template-Address"/>
            <w:rPr>
              <w:lang w:val="en-GB"/>
            </w:rPr>
          </w:pPr>
          <w:bookmarkStart w:id="32" w:name="AarhusUniversitet"/>
          <w:bookmarkEnd w:id="31"/>
          <w:smartTag w:uri="urn:schemas-microsoft-com:office:smarttags" w:element="place">
            <w:r w:rsidRPr="009224E3">
              <w:rPr>
                <w:lang w:val="en-GB"/>
              </w:rPr>
              <w:t>Aarhus</w:t>
            </w:r>
          </w:smartTag>
          <w:r w:rsidRPr="009224E3">
            <w:rPr>
              <w:lang w:val="en-GB"/>
            </w:rPr>
            <w:t xml:space="preserve"> Universitet</w:t>
          </w:r>
          <w:bookmarkEnd w:id="32"/>
        </w:p>
        <w:p w14:paraId="2914195D" w14:textId="77777777" w:rsidR="002B0BDE" w:rsidRDefault="002B0BDE" w:rsidP="00AA0EF9">
          <w:pPr>
            <w:pStyle w:val="Template-Address"/>
            <w:rPr>
              <w:lang w:val="en-GB"/>
            </w:rPr>
          </w:pPr>
          <w:bookmarkStart w:id="33" w:name="SD_OFF_OfficeID"/>
          <w:r>
            <w:rPr>
              <w:lang w:val="en-GB"/>
            </w:rPr>
            <w:t xml:space="preserve">Tåsingegade 3, </w:t>
          </w:r>
          <w:r w:rsidR="005E180E">
            <w:rPr>
              <w:lang w:val="en-GB"/>
            </w:rPr>
            <w:t>Building</w:t>
          </w:r>
          <w:r>
            <w:rPr>
              <w:lang w:val="en-GB"/>
            </w:rPr>
            <w:t xml:space="preserve"> 1443</w:t>
          </w:r>
        </w:p>
        <w:p w14:paraId="031DBDBC" w14:textId="77777777" w:rsidR="002B0BDE" w:rsidRPr="009224E3" w:rsidRDefault="002B0BDE" w:rsidP="00AA0EF9">
          <w:pPr>
            <w:pStyle w:val="Template-Address"/>
            <w:rPr>
              <w:lang w:val="en-GB"/>
            </w:rPr>
          </w:pPr>
          <w:r>
            <w:rPr>
              <w:lang w:val="en-GB"/>
            </w:rPr>
            <w:t>8000 Aarhus C</w:t>
          </w:r>
          <w:bookmarkEnd w:id="33"/>
          <w:r w:rsidR="005E180E">
            <w:rPr>
              <w:lang w:val="en-GB"/>
            </w:rPr>
            <w:br/>
          </w:r>
          <w:smartTag w:uri="urn:schemas-microsoft-com:office:smarttags" w:element="place">
            <w:smartTag w:uri="urn:schemas-microsoft-com:office:smarttags" w:element="country-region">
              <w:r w:rsidR="005E180E">
                <w:rPr>
                  <w:lang w:val="en-GB"/>
                </w:rPr>
                <w:t>Denmark</w:t>
              </w:r>
            </w:smartTag>
          </w:smartTag>
        </w:p>
      </w:tc>
      <w:bookmarkStart w:id="34" w:name="SD_OFF_OfficeWww"/>
      <w:tc>
        <w:tcPr>
          <w:tcW w:w="2410" w:type="dxa"/>
        </w:tcPr>
        <w:p w14:paraId="27048A93" w14:textId="77777777" w:rsidR="002B0BDE" w:rsidRDefault="00863B28" w:rsidP="000E46C3">
          <w:pPr>
            <w:pStyle w:val="Template-Address"/>
            <w:rPr>
              <w:lang w:val="en-GB"/>
            </w:rPr>
          </w:pPr>
          <w:r>
            <w:rPr>
              <w:lang w:val="en-GB"/>
            </w:rPr>
            <w:fldChar w:fldCharType="begin"/>
          </w:r>
          <w:r>
            <w:rPr>
              <w:lang w:val="en-GB"/>
            </w:rPr>
            <w:instrText xml:space="preserve"> HYPERLINK "http://talent.au.dk/phd/arts/" </w:instrText>
          </w:r>
          <w:r>
            <w:rPr>
              <w:lang w:val="en-GB"/>
            </w:rPr>
          </w:r>
          <w:r>
            <w:rPr>
              <w:lang w:val="en-GB"/>
            </w:rPr>
            <w:fldChar w:fldCharType="separate"/>
          </w:r>
          <w:r w:rsidRPr="00863B28">
            <w:rPr>
              <w:lang w:val="en-GB"/>
            </w:rPr>
            <w:t>http://talent.au.dk/phd/arts/</w:t>
          </w:r>
          <w:r>
            <w:rPr>
              <w:lang w:val="en-GB"/>
            </w:rPr>
            <w:fldChar w:fldCharType="end"/>
          </w:r>
          <w:bookmarkEnd w:id="34"/>
        </w:p>
        <w:p w14:paraId="7444E27F" w14:textId="77777777" w:rsidR="00863B28" w:rsidRPr="00863B28" w:rsidRDefault="00863B28" w:rsidP="000E46C3">
          <w:pPr>
            <w:pStyle w:val="Template-Address"/>
            <w:rPr>
              <w:lang w:val="en-GB"/>
            </w:rPr>
          </w:pPr>
          <w:r w:rsidRPr="00863B28">
            <w:rPr>
              <w:lang w:val="en-GB"/>
            </w:rPr>
            <w:t>http://phd.au.dk/arts/</w:t>
          </w:r>
        </w:p>
      </w:tc>
    </w:tr>
  </w:tbl>
  <w:p w14:paraId="79EA94A1" w14:textId="77777777" w:rsidR="00160373" w:rsidRPr="006C3A1B" w:rsidRDefault="00160373">
    <w:pPr>
      <w:pStyle w:val="Sidefod"/>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84746" w14:textId="77777777" w:rsidR="00DC4C07" w:rsidRDefault="00DC4C07">
      <w:r>
        <w:separator/>
      </w:r>
    </w:p>
  </w:footnote>
  <w:footnote w:type="continuationSeparator" w:id="0">
    <w:p w14:paraId="381F7DC6" w14:textId="77777777" w:rsidR="00DC4C07" w:rsidRDefault="00DC4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17A9" w14:textId="2CA57BC7" w:rsidR="00620C41" w:rsidRDefault="00387081">
    <w:pPr>
      <w:pStyle w:val="Sidehoved"/>
    </w:pPr>
    <w:r>
      <w:rPr>
        <w:noProof/>
        <w:lang w:eastAsia="da-DK"/>
      </w:rPr>
      <mc:AlternateContent>
        <mc:Choice Requires="wps">
          <w:drawing>
            <wp:anchor distT="0" distB="0" distL="114300" distR="114300" simplePos="0" relativeHeight="251660288" behindDoc="0" locked="0" layoutInCell="1" allowOverlap="1" wp14:anchorId="7E1D4D4F" wp14:editId="67D9E14F">
              <wp:simplePos x="0" y="0"/>
              <wp:positionH relativeFrom="page">
                <wp:posOffset>1468755</wp:posOffset>
              </wp:positionH>
              <wp:positionV relativeFrom="page">
                <wp:posOffset>363220</wp:posOffset>
              </wp:positionV>
              <wp:extent cx="5400040" cy="739140"/>
              <wp:effectExtent l="1905" t="1270" r="0" b="2540"/>
              <wp:wrapNone/>
              <wp:docPr id="413214283" name="LogoNavn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3BE6F" w14:textId="77777777" w:rsidR="00160373" w:rsidRPr="009224E3" w:rsidRDefault="002B0BDE" w:rsidP="00DB449D">
                          <w:pPr>
                            <w:pStyle w:val="Template-Parentlogoname"/>
                          </w:pPr>
                          <w:bookmarkStart w:id="0" w:name="SD_OFF_Parent_N2"/>
                          <w:r>
                            <w:t>Aarhus</w:t>
                          </w:r>
                          <w:r>
                            <w:br/>
                            <w:t>Universitet</w:t>
                          </w:r>
                          <w:bookmarkEnd w:id="0"/>
                        </w:p>
                        <w:p w14:paraId="715D751F" w14:textId="77777777" w:rsidR="00160373" w:rsidRPr="009224E3" w:rsidRDefault="002B0BDE" w:rsidP="00DB449D">
                          <w:pPr>
                            <w:pStyle w:val="Template-Unitnamelogoname"/>
                          </w:pPr>
                          <w:bookmarkStart w:id="1" w:name="SD_OFF_Unitname_N2"/>
                          <w:r>
                            <w:t>Arts</w:t>
                          </w:r>
                          <w:bookmarkEnd w:id="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1D4D4F" id="_x0000_t202" coordsize="21600,21600" o:spt="202" path="m,l,21600r21600,l21600,xe">
              <v:stroke joinstyle="miter"/>
              <v:path gradientshapeok="t" o:connecttype="rect"/>
            </v:shapetype>
            <v:shape id="LogoNavnHide" o:spid="_x0000_s1026" type="#_x0000_t202" style="position:absolute;margin-left:115.65pt;margin-top:28.6pt;width:425.2pt;height:58.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" filled="f" stroked="f">
              <v:textbox inset="0,0,0,0">
                <w:txbxContent>
                  <w:p w14:paraId="1673BE6F" w14:textId="77777777" w:rsidR="00160373" w:rsidRPr="009224E3" w:rsidRDefault="002B0BDE" w:rsidP="00DB449D">
                    <w:pPr>
                      <w:pStyle w:val="Template-Parentlogoname"/>
                    </w:pPr>
                    <w:bookmarkStart w:id="2" w:name="SD_OFF_Parent_N2"/>
                    <w:r>
                      <w:t>Aarhus</w:t>
                    </w:r>
                    <w:r>
                      <w:br/>
                      <w:t>Universitet</w:t>
                    </w:r>
                    <w:bookmarkEnd w:id="2"/>
                  </w:p>
                  <w:p w14:paraId="715D751F" w14:textId="77777777" w:rsidR="00160373" w:rsidRPr="009224E3" w:rsidRDefault="002B0BDE" w:rsidP="00DB449D">
                    <w:pPr>
                      <w:pStyle w:val="Template-Unitnamelogoname"/>
                    </w:pPr>
                    <w:bookmarkStart w:id="3" w:name="SD_OFF_Unitname_N2"/>
                    <w:r>
                      <w:t>Arts</w:t>
                    </w:r>
                    <w:bookmarkEnd w:id="3"/>
                  </w:p>
                </w:txbxContent>
              </v:textbox>
              <w10:wrap anchorx="page" anchory="page"/>
            </v:shape>
          </w:pict>
        </mc:Fallback>
      </mc:AlternateContent>
    </w:r>
    <w:r>
      <w:rPr>
        <w:noProof/>
        <w:lang w:eastAsia="da-DK"/>
      </w:rPr>
      <mc:AlternateContent>
        <mc:Choice Requires="wpc">
          <w:drawing>
            <wp:anchor distT="0" distB="0" distL="114300" distR="114300" simplePos="0" relativeHeight="251661312" behindDoc="0" locked="0" layoutInCell="1" allowOverlap="1" wp14:anchorId="452BC5DC" wp14:editId="245A51F1">
              <wp:simplePos x="0" y="0"/>
              <wp:positionH relativeFrom="page">
                <wp:posOffset>720090</wp:posOffset>
              </wp:positionH>
              <wp:positionV relativeFrom="page">
                <wp:posOffset>360045</wp:posOffset>
              </wp:positionV>
              <wp:extent cx="609600" cy="304800"/>
              <wp:effectExtent l="5715" t="7620" r="3810" b="1905"/>
              <wp:wrapNone/>
              <wp:docPr id="31" name="LogoCanvasHide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2785838" name="Freeform 33"/>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1357986" name="Freeform 34"/>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296C1D8" id="LogoCanvasHide02" o:spid="_x0000_s1026" editas="canvas" style="position:absolute;margin-left:56.7pt;margin-top:28.35pt;width:48pt;height:24pt;z-index:251661312;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33"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3428e"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34"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" path="m2878,8160l,8160,8160,r,2892l2878,8160xe" fillcolor="#03428e" stroked="f">
                <v:path arrowok="t" o:connecttype="custom" o:connectlocs="107502,304800;0,304800;304800,0;304800,108025;107502,304800" o:connectangles="0,0,0,0,0"/>
              </v:shape>
              <w10:wrap anchorx="page" anchory="page"/>
            </v:group>
          </w:pict>
        </mc:Fallback>
      </mc:AlternateContent>
    </w:r>
  </w:p>
  <w:p w14:paraId="3E8A9E0A" w14:textId="19FD85D9" w:rsidR="00160373" w:rsidRDefault="00387081">
    <w:pPr>
      <w:pStyle w:val="Sidehoved"/>
    </w:pPr>
    <w:r>
      <w:rPr>
        <w:noProof/>
        <w:lang w:eastAsia="da-DK"/>
      </w:rPr>
      <w:drawing>
        <wp:anchor distT="0" distB="0" distL="114300" distR="114300" simplePos="0" relativeHeight="251657216" behindDoc="1" locked="0" layoutInCell="1" allowOverlap="1" wp14:anchorId="3B5273FF" wp14:editId="16641EC7">
          <wp:simplePos x="0" y="0"/>
          <wp:positionH relativeFrom="page">
            <wp:posOffset>180340</wp:posOffset>
          </wp:positionH>
          <wp:positionV relativeFrom="page">
            <wp:posOffset>3600450</wp:posOffset>
          </wp:positionV>
          <wp:extent cx="356870" cy="3798570"/>
          <wp:effectExtent l="0" t="0" r="0" b="0"/>
          <wp:wrapNone/>
          <wp:docPr id="21" name="FoldeStregHid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eStregHide02"/>
                  <pic:cNvPicPr>
                    <a:picLocks noChangeAspect="1" noChangeArrowheads="1"/>
                  </pic:cNvPicPr>
                </pic:nvPicPr>
                <pic:blipFill>
                  <a:blip r:embed="rId1">
                    <a:extLst>
                      <a:ext uri="{28A0092B-C50C-407E-A947-70E740481C1C}">
                        <a14:useLocalDpi xmlns:a14="http://schemas.microsoft.com/office/drawing/2010/main" val="0"/>
                      </a:ext>
                    </a:extLst>
                  </a:blip>
                  <a:srcRect r="-98425" b="-380"/>
                  <a:stretch>
                    <a:fillRect/>
                  </a:stretch>
                </pic:blipFill>
                <pic:spPr bwMode="auto">
                  <a:xfrm>
                    <a:off x="0" y="0"/>
                    <a:ext cx="356870" cy="3798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mc:AlternateContent>
        <mc:Choice Requires="wps">
          <w:drawing>
            <wp:anchor distT="0" distB="0" distL="114300" distR="114300" simplePos="0" relativeHeight="251656192" behindDoc="0" locked="0" layoutInCell="1" allowOverlap="1" wp14:anchorId="6538C6C4" wp14:editId="7CA297BB">
              <wp:simplePos x="0" y="0"/>
              <wp:positionH relativeFrom="page">
                <wp:posOffset>5939790</wp:posOffset>
              </wp:positionH>
              <wp:positionV relativeFrom="page">
                <wp:posOffset>1526540</wp:posOffset>
              </wp:positionV>
              <wp:extent cx="890270" cy="1069340"/>
              <wp:effectExtent l="0" t="2540" r="0" b="4445"/>
              <wp:wrapNone/>
              <wp:docPr id="109855226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1069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2C8E0" w14:textId="77777777" w:rsidR="00160373" w:rsidRDefault="00557DA1" w:rsidP="005C13F3">
                          <w:pPr>
                            <w:rPr>
                              <w:rStyle w:val="Sidetal"/>
                            </w:rPr>
                          </w:pPr>
                          <w:bookmarkStart w:id="2" w:name="SD_LAN_Page_N2"/>
                          <w:r>
                            <w:rPr>
                              <w:rStyle w:val="Sidetal"/>
                            </w:rPr>
                            <w:t>Page</w:t>
                          </w:r>
                          <w:bookmarkEnd w:id="2"/>
                          <w:r w:rsidR="00160373">
                            <w:rPr>
                              <w:rStyle w:val="Sidetal"/>
                            </w:rPr>
                            <w:t xml:space="preserve"> </w:t>
                          </w:r>
                          <w:r w:rsidR="00AE4001">
                            <w:rPr>
                              <w:rStyle w:val="Sidetal"/>
                            </w:rPr>
                            <w:fldChar w:fldCharType="begin"/>
                          </w:r>
                          <w:r w:rsidR="00AE4001" w:rsidRPr="009F27A2">
                            <w:rPr>
                              <w:rStyle w:val="Sidetal"/>
                            </w:rPr>
                            <w:instrText xml:space="preserve"> PAGE </w:instrText>
                          </w:r>
                          <w:r w:rsidR="00AE4001">
                            <w:rPr>
                              <w:rStyle w:val="Sidetal"/>
                            </w:rPr>
                            <w:fldChar w:fldCharType="separate"/>
                          </w:r>
                          <w:r w:rsidR="005D5BE0">
                            <w:rPr>
                              <w:rStyle w:val="Sidetal"/>
                              <w:noProof/>
                            </w:rPr>
                            <w:t>2</w:t>
                          </w:r>
                          <w:r w:rsidR="00AE4001">
                            <w:rPr>
                              <w:rStyle w:val="Sidetal"/>
                            </w:rPr>
                            <w:fldChar w:fldCharType="end"/>
                          </w:r>
                        </w:p>
                        <w:p w14:paraId="1D711324" w14:textId="7A62A581" w:rsidR="00160373" w:rsidRPr="00192812" w:rsidRDefault="00387081" w:rsidP="005C13F3">
                          <w:pPr>
                            <w:pStyle w:val="Template-Date"/>
                            <w:spacing w:line="260" w:lineRule="exact"/>
                            <w:rPr>
                              <w:rStyle w:val="Sidetal"/>
                            </w:rPr>
                          </w:pPr>
                          <w:r>
                            <w:drawing>
                              <wp:inline distT="0" distB="0" distL="0" distR="0" wp14:anchorId="7F412BB6" wp14:editId="4B403CA0">
                                <wp:extent cx="352425" cy="1524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52425" cy="1524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8C6C4" id="Text Box 20" o:spid="_x0000_s1027" type="#_x0000_t202" style="position:absolute;margin-left:467.7pt;margin-top:120.2pt;width:70.1pt;height:84.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" filled="f" stroked="f">
              <v:textbox inset="0,0,0,0">
                <w:txbxContent>
                  <w:p w14:paraId="5CD2C8E0" w14:textId="77777777" w:rsidR="00160373" w:rsidRDefault="00557DA1" w:rsidP="005C13F3">
                    <w:pPr>
                      <w:rPr>
                        <w:rStyle w:val="Sidetal"/>
                      </w:rPr>
                    </w:pPr>
                    <w:bookmarkStart w:id="5" w:name="SD_LAN_Page_N2"/>
                    <w:r>
                      <w:rPr>
                        <w:rStyle w:val="Sidetal"/>
                      </w:rPr>
                      <w:t>Page</w:t>
                    </w:r>
                    <w:bookmarkEnd w:id="5"/>
                    <w:r w:rsidR="00160373">
                      <w:rPr>
                        <w:rStyle w:val="Sidetal"/>
                      </w:rPr>
                      <w:t xml:space="preserve"> </w:t>
                    </w:r>
                    <w:r w:rsidR="00AE4001">
                      <w:rPr>
                        <w:rStyle w:val="Sidetal"/>
                      </w:rPr>
                      <w:fldChar w:fldCharType="begin"/>
                    </w:r>
                    <w:r w:rsidR="00AE4001" w:rsidRPr="009F27A2">
                      <w:rPr>
                        <w:rStyle w:val="Sidetal"/>
                      </w:rPr>
                      <w:instrText xml:space="preserve"> PAGE </w:instrText>
                    </w:r>
                    <w:r w:rsidR="00AE4001">
                      <w:rPr>
                        <w:rStyle w:val="Sidetal"/>
                      </w:rPr>
                      <w:fldChar w:fldCharType="separate"/>
                    </w:r>
                    <w:r w:rsidR="005D5BE0">
                      <w:rPr>
                        <w:rStyle w:val="Sidetal"/>
                        <w:noProof/>
                      </w:rPr>
                      <w:t>2</w:t>
                    </w:r>
                    <w:r w:rsidR="00AE4001">
                      <w:rPr>
                        <w:rStyle w:val="Sidetal"/>
                      </w:rPr>
                      <w:fldChar w:fldCharType="end"/>
                    </w:r>
                  </w:p>
                  <w:p w14:paraId="1D711324" w14:textId="7A62A581" w:rsidR="00160373" w:rsidRPr="00192812" w:rsidRDefault="00387081" w:rsidP="005C13F3">
                    <w:pPr>
                      <w:pStyle w:val="Template-Date"/>
                      <w:spacing w:line="260" w:lineRule="exact"/>
                      <w:rPr>
                        <w:rStyle w:val="Sidetal"/>
                      </w:rPr>
                    </w:pPr>
                    <w:r>
                      <w:drawing>
                        <wp:inline distT="0" distB="0" distL="0" distR="0" wp14:anchorId="7F412BB6" wp14:editId="4B403CA0">
                          <wp:extent cx="352425" cy="1524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t="37848" r="-98425" b="58295"/>
                                  <a:stretch>
                                    <a:fillRect/>
                                  </a:stretch>
                                </pic:blipFill>
                                <pic:spPr bwMode="auto">
                                  <a:xfrm>
                                    <a:off x="0" y="0"/>
                                    <a:ext cx="352425" cy="152400"/>
                                  </a:xfrm>
                                  <a:prstGeom prst="rect">
                                    <a:avLst/>
                                  </a:prstGeom>
                                  <a:noFill/>
                                  <a:ln>
                                    <a:noFill/>
                                  </a:ln>
                                </pic:spPr>
                              </pic:pic>
                            </a:graphicData>
                          </a:graphic>
                        </wp:inline>
                      </w:drawing>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1C77" w14:textId="7EAC24BC" w:rsidR="006D2642" w:rsidRDefault="00387081">
    <w:pPr>
      <w:pStyle w:val="Sidehoved"/>
    </w:pPr>
    <w:r>
      <w:rPr>
        <w:noProof/>
        <w:lang w:eastAsia="da-DK"/>
      </w:rPr>
      <mc:AlternateContent>
        <mc:Choice Requires="wpc">
          <w:drawing>
            <wp:anchor distT="0" distB="0" distL="114300" distR="114300" simplePos="0" relativeHeight="251659264" behindDoc="0" locked="0" layoutInCell="1" allowOverlap="1" wp14:anchorId="4E2E31D5" wp14:editId="01B4584D">
              <wp:simplePos x="0" y="0"/>
              <wp:positionH relativeFrom="page">
                <wp:posOffset>720090</wp:posOffset>
              </wp:positionH>
              <wp:positionV relativeFrom="page">
                <wp:posOffset>360045</wp:posOffset>
              </wp:positionV>
              <wp:extent cx="609600" cy="304800"/>
              <wp:effectExtent l="5715" t="7620" r="3810" b="1905"/>
              <wp:wrapNone/>
              <wp:docPr id="27" name="LogoCanvasHide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38890541" name="Freeform 28"/>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908801" name="Freeform 29"/>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rgbClr val="0342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3EF9BD7" id="LogoCanvasHide01" o:spid="_x0000_s1026" editas="canvas" style="position:absolute;margin-left:56.7pt;margin-top:28.35pt;width:48pt;height:24pt;z-index:251659264;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28"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3428e"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29"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" path="m2878,8160l,8160,8160,r,2892l2878,8160xe" fillcolor="#03428e" stroked="f">
                <v:path arrowok="t" o:connecttype="custom" o:connectlocs="107502,304800;0,304800;304800,0;304800,108025;107502,304800" o:connectangles="0,0,0,0,0"/>
              </v:shape>
              <w10:wrap anchorx="page" anchory="page"/>
            </v:group>
          </w:pict>
        </mc:Fallback>
      </mc:AlternateContent>
    </w:r>
    <w:r>
      <w:rPr>
        <w:noProof/>
        <w:lang w:eastAsia="da-DK"/>
      </w:rPr>
      <mc:AlternateContent>
        <mc:Choice Requires="wps">
          <w:drawing>
            <wp:anchor distT="0" distB="0" distL="114300" distR="114300" simplePos="0" relativeHeight="251658240" behindDoc="0" locked="0" layoutInCell="1" allowOverlap="1" wp14:anchorId="5D3A900B" wp14:editId="5085032C">
              <wp:simplePos x="0" y="0"/>
              <wp:positionH relativeFrom="page">
                <wp:posOffset>1468755</wp:posOffset>
              </wp:positionH>
              <wp:positionV relativeFrom="page">
                <wp:posOffset>363220</wp:posOffset>
              </wp:positionV>
              <wp:extent cx="5400040" cy="739140"/>
              <wp:effectExtent l="1905" t="1270" r="0" b="2540"/>
              <wp:wrapNone/>
              <wp:docPr id="202394233"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ED42A" w14:textId="77777777" w:rsidR="00160373" w:rsidRPr="009224E3" w:rsidRDefault="002B0BDE" w:rsidP="0043573B">
                          <w:pPr>
                            <w:pStyle w:val="Template-Parentlogoname"/>
                          </w:pPr>
                          <w:bookmarkStart w:id="3" w:name="SD_OFF_Parent"/>
                          <w:r>
                            <w:t>Aarhus</w:t>
                          </w:r>
                          <w:r>
                            <w:br/>
                            <w:t>Universitet</w:t>
                          </w:r>
                          <w:bookmarkEnd w:id="3"/>
                        </w:p>
                        <w:p w14:paraId="276E4379" w14:textId="77777777" w:rsidR="00160373" w:rsidRPr="009224E3" w:rsidRDefault="002B0BDE" w:rsidP="0043573B">
                          <w:pPr>
                            <w:pStyle w:val="Template-Unitnamelogoname"/>
                          </w:pPr>
                          <w:bookmarkStart w:id="4" w:name="SD_OFF_UnitName"/>
                          <w:r>
                            <w:t>Arts</w:t>
                          </w:r>
                          <w:bookmarkEnd w:id="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A900B" id="_x0000_t202" coordsize="21600,21600" o:spt="202" path="m,l,21600r21600,l21600,xe">
              <v:stroke joinstyle="miter"/>
              <v:path gradientshapeok="t" o:connecttype="rect"/>
            </v:shapetype>
            <v:shape id="LogoNavnForsideHide" o:spid="_x0000_s1028" type="#_x0000_t202" style="position:absolute;margin-left:115.65pt;margin-top:28.6pt;width:425.2pt;height:58.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" filled="f" stroked="f">
              <v:textbox inset="0,0,0,0">
                <w:txbxContent>
                  <w:p w14:paraId="698ED42A" w14:textId="77777777" w:rsidR="00160373" w:rsidRPr="009224E3" w:rsidRDefault="002B0BDE" w:rsidP="0043573B">
                    <w:pPr>
                      <w:pStyle w:val="Template-Parentlogoname"/>
                    </w:pPr>
                    <w:bookmarkStart w:id="8" w:name="SD_OFF_Parent"/>
                    <w:r>
                      <w:t>Aarhus</w:t>
                    </w:r>
                    <w:r>
                      <w:br/>
                      <w:t>Universitet</w:t>
                    </w:r>
                    <w:bookmarkEnd w:id="8"/>
                  </w:p>
                  <w:p w14:paraId="276E4379" w14:textId="77777777" w:rsidR="00160373" w:rsidRPr="009224E3" w:rsidRDefault="002B0BDE" w:rsidP="0043573B">
                    <w:pPr>
                      <w:pStyle w:val="Template-Unitnamelogoname"/>
                    </w:pPr>
                    <w:bookmarkStart w:id="9" w:name="SD_OFF_UnitName"/>
                    <w:r>
                      <w:t>Arts</w:t>
                    </w:r>
                    <w:bookmarkEnd w:id="9"/>
                  </w:p>
                </w:txbxContent>
              </v:textbox>
              <w10:wrap anchorx="page" anchory="page"/>
            </v:shape>
          </w:pict>
        </mc:Fallback>
      </mc:AlternateContent>
    </w:r>
  </w:p>
  <w:p w14:paraId="2DEFE111" w14:textId="484D7892" w:rsidR="00160373" w:rsidRDefault="00387081">
    <w:pPr>
      <w:pStyle w:val="Sidehoved"/>
    </w:pPr>
    <w:r>
      <w:rPr>
        <w:noProof/>
      </w:rPr>
      <w:drawing>
        <wp:anchor distT="0" distB="0" distL="114300" distR="114300" simplePos="0" relativeHeight="251655168" behindDoc="1" locked="0" layoutInCell="1" allowOverlap="1" wp14:anchorId="2AB4E3C5" wp14:editId="532EDFD3">
          <wp:simplePos x="0" y="0"/>
          <wp:positionH relativeFrom="page">
            <wp:posOffset>180340</wp:posOffset>
          </wp:positionH>
          <wp:positionV relativeFrom="page">
            <wp:posOffset>3600450</wp:posOffset>
          </wp:positionV>
          <wp:extent cx="355600" cy="3798570"/>
          <wp:effectExtent l="0" t="0" r="0" b="0"/>
          <wp:wrapNone/>
          <wp:docPr id="13" name="FoldeStregHid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eStregHide01"/>
                  <pic:cNvPicPr>
                    <a:picLocks noChangeAspect="1" noChangeArrowheads="1"/>
                  </pic:cNvPicPr>
                </pic:nvPicPr>
                <pic:blipFill>
                  <a:blip r:embed="rId1">
                    <a:extLst>
                      <a:ext uri="{28A0092B-C50C-407E-A947-70E740481C1C}">
                        <a14:useLocalDpi xmlns:a14="http://schemas.microsoft.com/office/drawing/2010/main" val="0"/>
                      </a:ext>
                    </a:extLst>
                  </a:blip>
                  <a:srcRect r="-97881" b="-386"/>
                  <a:stretch>
                    <a:fillRect/>
                  </a:stretch>
                </pic:blipFill>
                <pic:spPr bwMode="auto">
                  <a:xfrm>
                    <a:off x="0" y="0"/>
                    <a:ext cx="355600" cy="3798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mc:AlternateContent>
        <mc:Choice Requires="wps">
          <w:drawing>
            <wp:anchor distT="0" distB="0" distL="114300" distR="114300" simplePos="0" relativeHeight="251654144" behindDoc="0" locked="0" layoutInCell="1" allowOverlap="1" wp14:anchorId="7892B403" wp14:editId="059DF91F">
              <wp:simplePos x="0" y="0"/>
              <wp:positionH relativeFrom="page">
                <wp:posOffset>5939790</wp:posOffset>
              </wp:positionH>
              <wp:positionV relativeFrom="page">
                <wp:posOffset>3856990</wp:posOffset>
              </wp:positionV>
              <wp:extent cx="1350010" cy="4229100"/>
              <wp:effectExtent l="0" t="0" r="0" b="635"/>
              <wp:wrapNone/>
              <wp:docPr id="10897737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2E004" w14:textId="77777777" w:rsidR="00160373" w:rsidRPr="002B0BDE" w:rsidRDefault="00160373" w:rsidP="003F33BA">
                          <w:pPr>
                            <w:pStyle w:val="Template-Afdeling"/>
                          </w:pPr>
                          <w:bookmarkStart w:id="5" w:name="SD_USR_Afdeling"/>
                          <w:bookmarkStart w:id="6" w:name="SD_USR_Department"/>
                          <w:bookmarkStart w:id="7" w:name="SD_OFF_Afdeling"/>
                          <w:bookmarkStart w:id="8" w:name="HIF_SD_USR_Department"/>
                          <w:bookmarkEnd w:id="5"/>
                          <w:bookmarkEnd w:id="6"/>
                          <w:bookmarkEnd w:id="7"/>
                        </w:p>
                        <w:p w14:paraId="3FF8D876" w14:textId="77777777" w:rsidR="00160373" w:rsidRPr="002B0BDE" w:rsidRDefault="00160373" w:rsidP="003F33BA">
                          <w:pPr>
                            <w:pStyle w:val="Template"/>
                          </w:pPr>
                        </w:p>
                        <w:p w14:paraId="48950CFF" w14:textId="77777777" w:rsidR="00160373" w:rsidRPr="005C34ED" w:rsidRDefault="00B01A81" w:rsidP="007A6435">
                          <w:pPr>
                            <w:pStyle w:val="Template-NavnMellemnavn"/>
                            <w:rPr>
                              <w:lang w:val="en-US"/>
                            </w:rPr>
                          </w:pPr>
                          <w:bookmarkStart w:id="9" w:name="HIF_SD_USR_Name"/>
                          <w:bookmarkEnd w:id="8"/>
                          <w:smartTag w:uri="urn:schemas-microsoft-com:office:smarttags" w:element="place">
                            <w:smartTag w:uri="urn:schemas-microsoft-com:office:smarttags" w:element="PlaceName">
                              <w:r w:rsidRPr="005C34ED">
                                <w:rPr>
                                  <w:lang w:val="en-US"/>
                                </w:rPr>
                                <w:t>Graduate</w:t>
                              </w:r>
                            </w:smartTag>
                            <w:r w:rsidRPr="005C34ED">
                              <w:rPr>
                                <w:lang w:val="en-US"/>
                              </w:rPr>
                              <w:t xml:space="preserve"> </w:t>
                            </w:r>
                            <w:smartTag w:uri="urn:schemas-microsoft-com:office:smarttags" w:element="PlaceType">
                              <w:r w:rsidRPr="005C34ED">
                                <w:rPr>
                                  <w:lang w:val="en-US"/>
                                </w:rPr>
                                <w:t>School</w:t>
                              </w:r>
                            </w:smartTag>
                          </w:smartTag>
                          <w:r w:rsidRPr="005C34ED">
                            <w:rPr>
                              <w:lang w:val="en-US"/>
                            </w:rPr>
                            <w:t>, Arts</w:t>
                          </w:r>
                        </w:p>
                        <w:bookmarkEnd w:id="9"/>
                        <w:p w14:paraId="19205C38" w14:textId="77777777" w:rsidR="00160373" w:rsidRPr="005C34ED" w:rsidRDefault="00160373" w:rsidP="003F33BA">
                          <w:pPr>
                            <w:pStyle w:val="Template-Brugerinfo"/>
                            <w:rPr>
                              <w:lang w:val="en-US"/>
                            </w:rPr>
                          </w:pPr>
                        </w:p>
                        <w:p w14:paraId="097E920F" w14:textId="77777777" w:rsidR="00160373" w:rsidRPr="005C34ED" w:rsidRDefault="00160373" w:rsidP="003F33BA">
                          <w:pPr>
                            <w:pStyle w:val="Template-Brugerinfo"/>
                            <w:rPr>
                              <w:vanish/>
                              <w:lang w:val="en-US"/>
                            </w:rPr>
                          </w:pPr>
                          <w:bookmarkStart w:id="10" w:name="SD_USR_Title"/>
                          <w:bookmarkStart w:id="11" w:name="HIF_SD_USR_Title"/>
                          <w:bookmarkEnd w:id="10"/>
                        </w:p>
                        <w:p w14:paraId="57B60863" w14:textId="77777777" w:rsidR="00160373" w:rsidRPr="005C34ED" w:rsidRDefault="00160373" w:rsidP="003F33BA">
                          <w:pPr>
                            <w:pStyle w:val="Template"/>
                            <w:rPr>
                              <w:vanish/>
                              <w:lang w:val="en-US"/>
                            </w:rPr>
                          </w:pPr>
                        </w:p>
                        <w:bookmarkEnd w:id="11"/>
                        <w:p w14:paraId="7D6CADFB" w14:textId="7B83459A" w:rsidR="00160373" w:rsidRPr="00C96CED" w:rsidRDefault="00387081" w:rsidP="00B525C1">
                          <w:pPr>
                            <w:pStyle w:val="Template-Date"/>
                            <w:spacing w:line="260" w:lineRule="exact"/>
                          </w:pPr>
                          <w:r>
                            <w:drawing>
                              <wp:inline distT="0" distB="0" distL="0" distR="0" wp14:anchorId="0236D600" wp14:editId="677E8362">
                                <wp:extent cx="352425" cy="152400"/>
                                <wp:effectExtent l="0" t="0" r="0" b="0"/>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52425" cy="152400"/>
                                        </a:xfrm>
                                        <a:prstGeom prst="rect">
                                          <a:avLst/>
                                        </a:prstGeom>
                                        <a:noFill/>
                                        <a:ln>
                                          <a:noFill/>
                                        </a:ln>
                                      </pic:spPr>
                                    </pic:pic>
                                  </a:graphicData>
                                </a:graphic>
                              </wp:inline>
                            </w:drawing>
                          </w:r>
                        </w:p>
                        <w:p w14:paraId="4D5B653A" w14:textId="77777777" w:rsidR="00160373" w:rsidRDefault="00160373" w:rsidP="00B525C1">
                          <w:pPr>
                            <w:pStyle w:val="Template-Date"/>
                            <w:spacing w:line="120" w:lineRule="exact"/>
                          </w:pPr>
                        </w:p>
                        <w:p w14:paraId="46474367" w14:textId="77777777" w:rsidR="00863B28" w:rsidRPr="005C34ED" w:rsidRDefault="005E180E" w:rsidP="00863B28">
                          <w:pPr>
                            <w:pStyle w:val="Template-Date"/>
                            <w:rPr>
                              <w:lang w:val="en-US"/>
                            </w:rPr>
                          </w:pPr>
                          <w:r w:rsidRPr="005C34ED">
                            <w:rPr>
                              <w:lang w:val="en-US"/>
                            </w:rPr>
                            <w:t>Tel</w:t>
                          </w:r>
                          <w:r w:rsidR="00863B28" w:rsidRPr="005C34ED">
                            <w:rPr>
                              <w:lang w:val="en-US"/>
                            </w:rPr>
                            <w:t>: 8715 0000</w:t>
                          </w:r>
                        </w:p>
                        <w:p w14:paraId="36F19E62" w14:textId="77777777" w:rsidR="00863B28" w:rsidRPr="005C34ED" w:rsidRDefault="00863B28" w:rsidP="00863B28">
                          <w:pPr>
                            <w:pStyle w:val="Template-Date"/>
                            <w:rPr>
                              <w:lang w:val="en-US"/>
                            </w:rPr>
                          </w:pPr>
                          <w:r w:rsidRPr="005C34ED">
                            <w:rPr>
                              <w:lang w:val="en-US"/>
                            </w:rPr>
                            <w:t xml:space="preserve">E-mail: </w:t>
                          </w:r>
                          <w:hyperlink r:id="rId2" w:history="1">
                            <w:r w:rsidRPr="005C34ED">
                              <w:rPr>
                                <w:lang w:val="en-US"/>
                              </w:rPr>
                              <w:t>au@au.dk</w:t>
                            </w:r>
                          </w:hyperlink>
                        </w:p>
                        <w:p w14:paraId="6E55F8E1" w14:textId="77777777" w:rsidR="00863B28" w:rsidRPr="005C34ED" w:rsidRDefault="00863B28" w:rsidP="00863B28">
                          <w:pPr>
                            <w:pStyle w:val="Template-Date"/>
                            <w:rPr>
                              <w:lang w:val="en-US"/>
                            </w:rPr>
                          </w:pPr>
                        </w:p>
                        <w:p w14:paraId="7339C36D" w14:textId="77777777" w:rsidR="00863B28" w:rsidRPr="00C44552" w:rsidRDefault="00863B28" w:rsidP="00863B28">
                          <w:pPr>
                            <w:pStyle w:val="Template-Date"/>
                            <w:rPr>
                              <w:vanish/>
                            </w:rPr>
                          </w:pPr>
                          <w:r w:rsidRPr="00C44552">
                            <w:rPr>
                              <w:vanish/>
                            </w:rPr>
                            <w:t xml:space="preserve">Journal nr.: </w:t>
                          </w:r>
                        </w:p>
                        <w:p w14:paraId="0A0B17D3" w14:textId="77777777" w:rsidR="00863B28" w:rsidRPr="00C44552" w:rsidRDefault="00863B28" w:rsidP="00863B28">
                          <w:pPr>
                            <w:pStyle w:val="Template-Date"/>
                            <w:rPr>
                              <w:vanish/>
                            </w:rPr>
                          </w:pPr>
                          <w:r w:rsidRPr="00C44552">
                            <w:rPr>
                              <w:vanish/>
                            </w:rPr>
                            <w:t xml:space="preserve">Årskortnr.: </w:t>
                          </w:r>
                        </w:p>
                        <w:p w14:paraId="669DAA6E" w14:textId="77777777" w:rsidR="00863B28" w:rsidRPr="00C44552" w:rsidRDefault="00863B28" w:rsidP="00863B28">
                          <w:pPr>
                            <w:pStyle w:val="Template-Date"/>
                            <w:rPr>
                              <w:vanish/>
                            </w:rPr>
                          </w:pPr>
                          <w:r w:rsidRPr="00C44552">
                            <w:rPr>
                              <w:vanish/>
                            </w:rPr>
                            <w:t xml:space="preserve">CPR-nr.: </w:t>
                          </w:r>
                        </w:p>
                        <w:p w14:paraId="49A02151" w14:textId="77777777" w:rsidR="00863B28" w:rsidRPr="00C44552" w:rsidRDefault="00863B28" w:rsidP="00863B28">
                          <w:pPr>
                            <w:pStyle w:val="Template-Date"/>
                            <w:rPr>
                              <w:vanish/>
                            </w:rPr>
                          </w:pPr>
                          <w:r w:rsidRPr="00C44552">
                            <w:rPr>
                              <w:vanish/>
                            </w:rPr>
                            <w:t xml:space="preserve">Modt. CVR-nr.: </w:t>
                          </w:r>
                        </w:p>
                        <w:p w14:paraId="1F2AF4B9" w14:textId="77777777" w:rsidR="00863B28" w:rsidRPr="002B0BDE" w:rsidRDefault="00863B28" w:rsidP="00863B28">
                          <w:pPr>
                            <w:pStyle w:val="Template-Date"/>
                            <w:rPr>
                              <w:vanish/>
                            </w:rPr>
                          </w:pPr>
                          <w:r w:rsidRPr="002B0BDE">
                            <w:rPr>
                              <w:vanish/>
                            </w:rPr>
                            <w:t xml:space="preserve">Web: </w:t>
                          </w:r>
                        </w:p>
                        <w:p w14:paraId="4DFB1DF2" w14:textId="77777777" w:rsidR="00863B28" w:rsidRPr="002B0BDE" w:rsidRDefault="00863B28" w:rsidP="00863B28">
                          <w:pPr>
                            <w:pStyle w:val="Template-Date"/>
                            <w:rPr>
                              <w:vanish/>
                            </w:rPr>
                          </w:pPr>
                        </w:p>
                        <w:p w14:paraId="35B8A45B" w14:textId="77777777" w:rsidR="00863B28" w:rsidRPr="002B0BDE" w:rsidRDefault="00863B28" w:rsidP="00863B28">
                          <w:pPr>
                            <w:pStyle w:val="Template-Date"/>
                            <w:rPr>
                              <w:vanish/>
                            </w:rPr>
                          </w:pPr>
                          <w:r w:rsidRPr="002B0BDE">
                            <w:rPr>
                              <w:vanish/>
                            </w:rPr>
                            <w:t xml:space="preserve">Journal nr.: </w:t>
                          </w:r>
                        </w:p>
                        <w:p w14:paraId="07860FED" w14:textId="77777777" w:rsidR="00863B28" w:rsidRPr="002B0BDE" w:rsidRDefault="00863B28" w:rsidP="00863B28">
                          <w:pPr>
                            <w:pStyle w:val="Template-Date"/>
                            <w:rPr>
                              <w:vanish/>
                            </w:rPr>
                          </w:pPr>
                          <w:r w:rsidRPr="002B0BDE">
                            <w:rPr>
                              <w:vanish/>
                            </w:rPr>
                            <w:t xml:space="preserve">Årskortnr.: </w:t>
                          </w:r>
                        </w:p>
                        <w:p w14:paraId="3D1DBAE9" w14:textId="77777777" w:rsidR="00863B28" w:rsidRPr="002B0BDE" w:rsidRDefault="00863B28" w:rsidP="00863B28">
                          <w:pPr>
                            <w:pStyle w:val="Template-Date"/>
                            <w:rPr>
                              <w:vanish/>
                            </w:rPr>
                          </w:pPr>
                          <w:r w:rsidRPr="002B0BDE">
                            <w:rPr>
                              <w:vanish/>
                            </w:rPr>
                            <w:t xml:space="preserve">CPR-nr.: </w:t>
                          </w:r>
                        </w:p>
                        <w:p w14:paraId="38983EE2" w14:textId="77777777" w:rsidR="00863B28" w:rsidRPr="002B0BDE" w:rsidRDefault="00863B28" w:rsidP="00863B28">
                          <w:pPr>
                            <w:pStyle w:val="Template-Date"/>
                            <w:rPr>
                              <w:vanish/>
                            </w:rPr>
                          </w:pPr>
                          <w:r w:rsidRPr="002B0BDE">
                            <w:rPr>
                              <w:vanish/>
                            </w:rPr>
                            <w:t xml:space="preserve">Modt. CVR-nr.: </w:t>
                          </w:r>
                        </w:p>
                        <w:p w14:paraId="43B12D75" w14:textId="77777777" w:rsidR="005E180E" w:rsidRPr="00B544BF" w:rsidRDefault="005E180E" w:rsidP="005E180E">
                          <w:pPr>
                            <w:pStyle w:val="Template-Date"/>
                            <w:rPr>
                              <w:lang w:val="en-US"/>
                            </w:rPr>
                          </w:pPr>
                          <w:bookmarkStart w:id="12" w:name="HIF_SD_USR_Www"/>
                          <w:r w:rsidRPr="00B544BF">
                            <w:rPr>
                              <w:lang w:val="en-US"/>
                            </w:rPr>
                            <w:t>Sender’s business reg. no.: 31119103</w:t>
                          </w:r>
                        </w:p>
                        <w:p w14:paraId="7F29B4AC" w14:textId="77777777" w:rsidR="00160373" w:rsidRPr="002B0BDE" w:rsidRDefault="006A7ADC" w:rsidP="002171DE">
                          <w:pPr>
                            <w:pStyle w:val="Template-Date"/>
                            <w:rPr>
                              <w:vanish/>
                            </w:rPr>
                          </w:pPr>
                          <w:r w:rsidRPr="002B0BDE">
                            <w:rPr>
                              <w:vanish/>
                            </w:rPr>
                            <w:t xml:space="preserve">Web: </w:t>
                          </w:r>
                          <w:bookmarkStart w:id="13" w:name="SD_USR_www"/>
                          <w:bookmarkEnd w:id="13"/>
                        </w:p>
                        <w:p w14:paraId="7E051C26" w14:textId="77777777" w:rsidR="00160373" w:rsidRPr="002B0BDE" w:rsidRDefault="00160373" w:rsidP="002171DE">
                          <w:pPr>
                            <w:pStyle w:val="Template-Date"/>
                            <w:rPr>
                              <w:vanish/>
                            </w:rPr>
                          </w:pPr>
                        </w:p>
                        <w:p w14:paraId="2515CCC7" w14:textId="77777777" w:rsidR="00160373" w:rsidRPr="002B0BDE" w:rsidRDefault="00160373" w:rsidP="002171DE">
                          <w:pPr>
                            <w:pStyle w:val="Template-Date"/>
                            <w:rPr>
                              <w:vanish/>
                            </w:rPr>
                          </w:pPr>
                          <w:bookmarkStart w:id="14" w:name="SD_LAN_JournalNr"/>
                          <w:bookmarkStart w:id="15" w:name="HIF_SD_FLD_JournalNr"/>
                          <w:bookmarkEnd w:id="12"/>
                          <w:r w:rsidRPr="002B0BDE">
                            <w:rPr>
                              <w:vanish/>
                            </w:rPr>
                            <w:t>Journal nr</w:t>
                          </w:r>
                          <w:bookmarkEnd w:id="14"/>
                          <w:r w:rsidRPr="002B0BDE">
                            <w:rPr>
                              <w:vanish/>
                            </w:rPr>
                            <w:t xml:space="preserve">.: </w:t>
                          </w:r>
                          <w:bookmarkStart w:id="16" w:name="SD_FLD_JournalNr"/>
                          <w:bookmarkEnd w:id="16"/>
                        </w:p>
                        <w:p w14:paraId="505DA238" w14:textId="77777777" w:rsidR="00160373" w:rsidRPr="002B0BDE" w:rsidRDefault="00160373" w:rsidP="002171DE">
                          <w:pPr>
                            <w:pStyle w:val="Template-Date"/>
                            <w:rPr>
                              <w:vanish/>
                            </w:rPr>
                          </w:pPr>
                          <w:bookmarkStart w:id="17" w:name="SD_LAN_ÅrskortNr"/>
                          <w:bookmarkStart w:id="18" w:name="HIF_SD_FLD_ÅrskortNr"/>
                          <w:bookmarkEnd w:id="15"/>
                          <w:r w:rsidRPr="002B0BDE">
                            <w:rPr>
                              <w:vanish/>
                            </w:rPr>
                            <w:t>Årskortnr</w:t>
                          </w:r>
                          <w:bookmarkEnd w:id="17"/>
                          <w:r w:rsidRPr="002B0BDE">
                            <w:rPr>
                              <w:vanish/>
                            </w:rPr>
                            <w:t xml:space="preserve">.: </w:t>
                          </w:r>
                          <w:bookmarkStart w:id="19" w:name="SD_FLD_ÅrskortNr"/>
                          <w:bookmarkEnd w:id="19"/>
                        </w:p>
                        <w:p w14:paraId="33251377" w14:textId="77777777" w:rsidR="00160373" w:rsidRPr="002B0BDE" w:rsidRDefault="00160373" w:rsidP="002171DE">
                          <w:pPr>
                            <w:pStyle w:val="Template-Date"/>
                            <w:rPr>
                              <w:vanish/>
                            </w:rPr>
                          </w:pPr>
                          <w:bookmarkStart w:id="20" w:name="SD_LAN_CPR"/>
                          <w:bookmarkStart w:id="21" w:name="HIF_SD_FLD_CprNr"/>
                          <w:bookmarkEnd w:id="18"/>
                          <w:r w:rsidRPr="002B0BDE">
                            <w:rPr>
                              <w:vanish/>
                            </w:rPr>
                            <w:t>CPR-nr</w:t>
                          </w:r>
                          <w:bookmarkEnd w:id="20"/>
                          <w:r w:rsidRPr="002B0BDE">
                            <w:rPr>
                              <w:vanish/>
                            </w:rPr>
                            <w:t xml:space="preserve">.: </w:t>
                          </w:r>
                          <w:bookmarkStart w:id="22" w:name="SD_FLD_CprNr"/>
                          <w:bookmarkEnd w:id="22"/>
                        </w:p>
                        <w:p w14:paraId="30687CE5" w14:textId="77777777" w:rsidR="00160373" w:rsidRPr="002B0BDE" w:rsidRDefault="00160373" w:rsidP="002171DE">
                          <w:pPr>
                            <w:pStyle w:val="Template-Date"/>
                            <w:rPr>
                              <w:vanish/>
                            </w:rPr>
                          </w:pPr>
                          <w:bookmarkStart w:id="23" w:name="SD_LAN_ModtCPR"/>
                          <w:bookmarkStart w:id="24" w:name="HIF_SD_FLD_ModtagerCvrNr"/>
                          <w:bookmarkEnd w:id="21"/>
                          <w:r w:rsidRPr="002B0BDE">
                            <w:rPr>
                              <w:vanish/>
                            </w:rPr>
                            <w:t>Modt. CVR-nr</w:t>
                          </w:r>
                          <w:bookmarkEnd w:id="23"/>
                          <w:r w:rsidRPr="002B0BDE">
                            <w:rPr>
                              <w:vanish/>
                            </w:rPr>
                            <w:t xml:space="preserve">.: </w:t>
                          </w:r>
                          <w:bookmarkStart w:id="25" w:name="SD_FLD_ModtagerCvrNr"/>
                          <w:bookmarkEnd w:id="25"/>
                        </w:p>
                        <w:p w14:paraId="338C2DAA" w14:textId="77777777" w:rsidR="00160373" w:rsidRPr="002B0BDE" w:rsidRDefault="00160373" w:rsidP="002171DE">
                          <w:pPr>
                            <w:pStyle w:val="Template-Date"/>
                            <w:rPr>
                              <w:vanish/>
                            </w:rPr>
                          </w:pPr>
                          <w:bookmarkStart w:id="26" w:name="SD_LAN_Reference"/>
                          <w:bookmarkStart w:id="27" w:name="HIF_SD_FLD_Reference"/>
                          <w:bookmarkEnd w:id="24"/>
                          <w:r w:rsidRPr="002B0BDE">
                            <w:rPr>
                              <w:vanish/>
                            </w:rPr>
                            <w:t>Reference</w:t>
                          </w:r>
                          <w:bookmarkEnd w:id="26"/>
                          <w:r w:rsidRPr="002B0BDE">
                            <w:rPr>
                              <w:vanish/>
                            </w:rPr>
                            <w:t xml:space="preserve">: </w:t>
                          </w:r>
                          <w:bookmarkStart w:id="28" w:name="SD_FLD_Reference"/>
                          <w:bookmarkEnd w:id="28"/>
                        </w:p>
                        <w:bookmarkEnd w:id="27"/>
                        <w:p w14:paraId="23C0AFBF" w14:textId="68A55DFC" w:rsidR="00160373" w:rsidRPr="00C96CED" w:rsidRDefault="00387081" w:rsidP="00B525C1">
                          <w:pPr>
                            <w:pStyle w:val="Template-Date"/>
                            <w:spacing w:line="260" w:lineRule="exact"/>
                          </w:pPr>
                          <w:r>
                            <w:drawing>
                              <wp:inline distT="0" distB="0" distL="0" distR="0" wp14:anchorId="0CBC7706" wp14:editId="74151A78">
                                <wp:extent cx="352425" cy="152400"/>
                                <wp:effectExtent l="0" t="0" r="0" b="0"/>
                                <wp:docPr id="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52425" cy="152400"/>
                                        </a:xfrm>
                                        <a:prstGeom prst="rect">
                                          <a:avLst/>
                                        </a:prstGeom>
                                        <a:noFill/>
                                        <a:ln>
                                          <a:noFill/>
                                        </a:ln>
                                      </pic:spPr>
                                    </pic:pic>
                                  </a:graphicData>
                                </a:graphic>
                              </wp:inline>
                            </w:drawing>
                          </w:r>
                        </w:p>
                        <w:p w14:paraId="3222F5D3" w14:textId="77777777" w:rsidR="00160373" w:rsidRDefault="00160373" w:rsidP="00B525C1">
                          <w:pPr>
                            <w:pStyle w:val="Template-Date"/>
                            <w:spacing w:line="120" w:lineRule="exact"/>
                          </w:pPr>
                        </w:p>
                        <w:p w14:paraId="023D656A" w14:textId="77777777" w:rsidR="00160373" w:rsidRPr="00641B24" w:rsidRDefault="004C7E07" w:rsidP="002171DE">
                          <w:pPr>
                            <w:pStyle w:val="Template-Date"/>
                            <w:rPr>
                              <w:rFonts w:ascii="Verdana" w:hAnsi="Verdana"/>
                              <w:noProof w:val="0"/>
                            </w:rPr>
                          </w:pPr>
                          <w:r>
                            <w:t>Page</w:t>
                          </w:r>
                          <w:r w:rsidR="00160373">
                            <w:t xml:space="preserve"> </w:t>
                          </w:r>
                          <w:r w:rsidR="00435E10">
                            <w:fldChar w:fldCharType="begin"/>
                          </w:r>
                          <w:r w:rsidR="00435E10">
                            <w:instrText>PAGE   \* MERGEFORMAT</w:instrText>
                          </w:r>
                          <w:r w:rsidR="00435E10">
                            <w:fldChar w:fldCharType="separate"/>
                          </w:r>
                          <w:r w:rsidR="005D5BE0">
                            <w:t>1</w:t>
                          </w:r>
                          <w:r w:rsidR="00435E10">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2B403" id="Text Box 4" o:spid="_x0000_s1029" type="#_x0000_t202" style="position:absolute;margin-left:467.7pt;margin-top:303.7pt;width:106.3pt;height:3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" filled="f" stroked="f">
              <v:textbox inset="0,0,0,0">
                <w:txbxContent>
                  <w:p w14:paraId="6722E004" w14:textId="77777777" w:rsidR="00160373" w:rsidRPr="002B0BDE" w:rsidRDefault="00160373" w:rsidP="003F33BA">
                    <w:pPr>
                      <w:pStyle w:val="Template-Afdeling"/>
                    </w:pPr>
                    <w:bookmarkStart w:id="34" w:name="SD_USR_Afdeling"/>
                    <w:bookmarkStart w:id="35" w:name="SD_USR_Department"/>
                    <w:bookmarkStart w:id="36" w:name="SD_OFF_Afdeling"/>
                    <w:bookmarkStart w:id="37" w:name="HIF_SD_USR_Department"/>
                    <w:bookmarkEnd w:id="34"/>
                    <w:bookmarkEnd w:id="35"/>
                    <w:bookmarkEnd w:id="36"/>
                  </w:p>
                  <w:p w14:paraId="3FF8D876" w14:textId="77777777" w:rsidR="00160373" w:rsidRPr="002B0BDE" w:rsidRDefault="00160373" w:rsidP="003F33BA">
                    <w:pPr>
                      <w:pStyle w:val="Template"/>
                    </w:pPr>
                  </w:p>
                  <w:p w14:paraId="48950CFF" w14:textId="77777777" w:rsidR="00160373" w:rsidRPr="005C34ED" w:rsidRDefault="00B01A81" w:rsidP="007A6435">
                    <w:pPr>
                      <w:pStyle w:val="Template-NavnMellemnavn"/>
                      <w:rPr>
                        <w:lang w:val="en-US"/>
                      </w:rPr>
                    </w:pPr>
                    <w:bookmarkStart w:id="38" w:name="HIF_SD_USR_Name"/>
                    <w:bookmarkEnd w:id="37"/>
                    <w:smartTag w:uri="urn:schemas-microsoft-com:office:smarttags" w:element="place">
                      <w:smartTag w:uri="urn:schemas-microsoft-com:office:smarttags" w:element="PlaceName">
                        <w:r w:rsidRPr="005C34ED">
                          <w:rPr>
                            <w:lang w:val="en-US"/>
                          </w:rPr>
                          <w:t>Graduate</w:t>
                        </w:r>
                      </w:smartTag>
                      <w:r w:rsidRPr="005C34ED">
                        <w:rPr>
                          <w:lang w:val="en-US"/>
                        </w:rPr>
                        <w:t xml:space="preserve"> </w:t>
                      </w:r>
                      <w:smartTag w:uri="urn:schemas-microsoft-com:office:smarttags" w:element="PlaceType">
                        <w:r w:rsidRPr="005C34ED">
                          <w:rPr>
                            <w:lang w:val="en-US"/>
                          </w:rPr>
                          <w:t>School</w:t>
                        </w:r>
                      </w:smartTag>
                    </w:smartTag>
                    <w:r w:rsidRPr="005C34ED">
                      <w:rPr>
                        <w:lang w:val="en-US"/>
                      </w:rPr>
                      <w:t>, Arts</w:t>
                    </w:r>
                  </w:p>
                  <w:bookmarkEnd w:id="38"/>
                  <w:p w14:paraId="19205C38" w14:textId="77777777" w:rsidR="00160373" w:rsidRPr="005C34ED" w:rsidRDefault="00160373" w:rsidP="003F33BA">
                    <w:pPr>
                      <w:pStyle w:val="Template-Brugerinfo"/>
                      <w:rPr>
                        <w:lang w:val="en-US"/>
                      </w:rPr>
                    </w:pPr>
                  </w:p>
                  <w:p w14:paraId="097E920F" w14:textId="77777777" w:rsidR="00160373" w:rsidRPr="005C34ED" w:rsidRDefault="00160373" w:rsidP="003F33BA">
                    <w:pPr>
                      <w:pStyle w:val="Template-Brugerinfo"/>
                      <w:rPr>
                        <w:vanish/>
                        <w:lang w:val="en-US"/>
                      </w:rPr>
                    </w:pPr>
                    <w:bookmarkStart w:id="39" w:name="SD_USR_Title"/>
                    <w:bookmarkStart w:id="40" w:name="HIF_SD_USR_Title"/>
                    <w:bookmarkEnd w:id="39"/>
                  </w:p>
                  <w:p w14:paraId="57B60863" w14:textId="77777777" w:rsidR="00160373" w:rsidRPr="005C34ED" w:rsidRDefault="00160373" w:rsidP="003F33BA">
                    <w:pPr>
                      <w:pStyle w:val="Template"/>
                      <w:rPr>
                        <w:vanish/>
                        <w:lang w:val="en-US"/>
                      </w:rPr>
                    </w:pPr>
                  </w:p>
                  <w:bookmarkEnd w:id="40"/>
                  <w:p w14:paraId="7D6CADFB" w14:textId="7B83459A" w:rsidR="00160373" w:rsidRPr="00C96CED" w:rsidRDefault="00387081" w:rsidP="00B525C1">
                    <w:pPr>
                      <w:pStyle w:val="Template-Date"/>
                      <w:spacing w:line="260" w:lineRule="exact"/>
                    </w:pPr>
                    <w:r>
                      <w:drawing>
                        <wp:inline distT="0" distB="0" distL="0" distR="0" wp14:anchorId="0236D600" wp14:editId="677E8362">
                          <wp:extent cx="352425" cy="152400"/>
                          <wp:effectExtent l="0" t="0" r="0" b="0"/>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t="37848" r="-98425" b="58295"/>
                                  <a:stretch>
                                    <a:fillRect/>
                                  </a:stretch>
                                </pic:blipFill>
                                <pic:spPr bwMode="auto">
                                  <a:xfrm>
                                    <a:off x="0" y="0"/>
                                    <a:ext cx="352425" cy="152400"/>
                                  </a:xfrm>
                                  <a:prstGeom prst="rect">
                                    <a:avLst/>
                                  </a:prstGeom>
                                  <a:noFill/>
                                  <a:ln>
                                    <a:noFill/>
                                  </a:ln>
                                </pic:spPr>
                              </pic:pic>
                            </a:graphicData>
                          </a:graphic>
                        </wp:inline>
                      </w:drawing>
                    </w:r>
                  </w:p>
                  <w:p w14:paraId="4D5B653A" w14:textId="77777777" w:rsidR="00160373" w:rsidRDefault="00160373" w:rsidP="00B525C1">
                    <w:pPr>
                      <w:pStyle w:val="Template-Date"/>
                      <w:spacing w:line="120" w:lineRule="exact"/>
                    </w:pPr>
                  </w:p>
                  <w:p w14:paraId="46474367" w14:textId="77777777" w:rsidR="00863B28" w:rsidRPr="005C34ED" w:rsidRDefault="005E180E" w:rsidP="00863B28">
                    <w:pPr>
                      <w:pStyle w:val="Template-Date"/>
                      <w:rPr>
                        <w:lang w:val="en-US"/>
                      </w:rPr>
                    </w:pPr>
                    <w:r w:rsidRPr="005C34ED">
                      <w:rPr>
                        <w:lang w:val="en-US"/>
                      </w:rPr>
                      <w:t>Tel</w:t>
                    </w:r>
                    <w:r w:rsidR="00863B28" w:rsidRPr="005C34ED">
                      <w:rPr>
                        <w:lang w:val="en-US"/>
                      </w:rPr>
                      <w:t>: 8715 0000</w:t>
                    </w:r>
                  </w:p>
                  <w:p w14:paraId="36F19E62" w14:textId="77777777" w:rsidR="00863B28" w:rsidRPr="005C34ED" w:rsidRDefault="00863B28" w:rsidP="00863B28">
                    <w:pPr>
                      <w:pStyle w:val="Template-Date"/>
                      <w:rPr>
                        <w:lang w:val="en-US"/>
                      </w:rPr>
                    </w:pPr>
                    <w:r w:rsidRPr="005C34ED">
                      <w:rPr>
                        <w:lang w:val="en-US"/>
                      </w:rPr>
                      <w:t xml:space="preserve">E-mail: </w:t>
                    </w:r>
                    <w:hyperlink r:id="rId4" w:history="1">
                      <w:r w:rsidRPr="005C34ED">
                        <w:rPr>
                          <w:lang w:val="en-US"/>
                        </w:rPr>
                        <w:t>au@au.dk</w:t>
                      </w:r>
                    </w:hyperlink>
                  </w:p>
                  <w:p w14:paraId="6E55F8E1" w14:textId="77777777" w:rsidR="00863B28" w:rsidRPr="005C34ED" w:rsidRDefault="00863B28" w:rsidP="00863B28">
                    <w:pPr>
                      <w:pStyle w:val="Template-Date"/>
                      <w:rPr>
                        <w:lang w:val="en-US"/>
                      </w:rPr>
                    </w:pPr>
                  </w:p>
                  <w:p w14:paraId="7339C36D" w14:textId="77777777" w:rsidR="00863B28" w:rsidRPr="00C44552" w:rsidRDefault="00863B28" w:rsidP="00863B28">
                    <w:pPr>
                      <w:pStyle w:val="Template-Date"/>
                      <w:rPr>
                        <w:vanish/>
                      </w:rPr>
                    </w:pPr>
                    <w:r w:rsidRPr="00C44552">
                      <w:rPr>
                        <w:vanish/>
                      </w:rPr>
                      <w:t xml:space="preserve">Journal nr.: </w:t>
                    </w:r>
                  </w:p>
                  <w:p w14:paraId="0A0B17D3" w14:textId="77777777" w:rsidR="00863B28" w:rsidRPr="00C44552" w:rsidRDefault="00863B28" w:rsidP="00863B28">
                    <w:pPr>
                      <w:pStyle w:val="Template-Date"/>
                      <w:rPr>
                        <w:vanish/>
                      </w:rPr>
                    </w:pPr>
                    <w:r w:rsidRPr="00C44552">
                      <w:rPr>
                        <w:vanish/>
                      </w:rPr>
                      <w:t xml:space="preserve">Årskortnr.: </w:t>
                    </w:r>
                  </w:p>
                  <w:p w14:paraId="669DAA6E" w14:textId="77777777" w:rsidR="00863B28" w:rsidRPr="00C44552" w:rsidRDefault="00863B28" w:rsidP="00863B28">
                    <w:pPr>
                      <w:pStyle w:val="Template-Date"/>
                      <w:rPr>
                        <w:vanish/>
                      </w:rPr>
                    </w:pPr>
                    <w:r w:rsidRPr="00C44552">
                      <w:rPr>
                        <w:vanish/>
                      </w:rPr>
                      <w:t xml:space="preserve">CPR-nr.: </w:t>
                    </w:r>
                  </w:p>
                  <w:p w14:paraId="49A02151" w14:textId="77777777" w:rsidR="00863B28" w:rsidRPr="00C44552" w:rsidRDefault="00863B28" w:rsidP="00863B28">
                    <w:pPr>
                      <w:pStyle w:val="Template-Date"/>
                      <w:rPr>
                        <w:vanish/>
                      </w:rPr>
                    </w:pPr>
                    <w:r w:rsidRPr="00C44552">
                      <w:rPr>
                        <w:vanish/>
                      </w:rPr>
                      <w:t xml:space="preserve">Modt. CVR-nr.: </w:t>
                    </w:r>
                  </w:p>
                  <w:p w14:paraId="1F2AF4B9" w14:textId="77777777" w:rsidR="00863B28" w:rsidRPr="002B0BDE" w:rsidRDefault="00863B28" w:rsidP="00863B28">
                    <w:pPr>
                      <w:pStyle w:val="Template-Date"/>
                      <w:rPr>
                        <w:vanish/>
                      </w:rPr>
                    </w:pPr>
                    <w:r w:rsidRPr="002B0BDE">
                      <w:rPr>
                        <w:vanish/>
                      </w:rPr>
                      <w:t xml:space="preserve">Web: </w:t>
                    </w:r>
                  </w:p>
                  <w:p w14:paraId="4DFB1DF2" w14:textId="77777777" w:rsidR="00863B28" w:rsidRPr="002B0BDE" w:rsidRDefault="00863B28" w:rsidP="00863B28">
                    <w:pPr>
                      <w:pStyle w:val="Template-Date"/>
                      <w:rPr>
                        <w:vanish/>
                      </w:rPr>
                    </w:pPr>
                  </w:p>
                  <w:p w14:paraId="35B8A45B" w14:textId="77777777" w:rsidR="00863B28" w:rsidRPr="002B0BDE" w:rsidRDefault="00863B28" w:rsidP="00863B28">
                    <w:pPr>
                      <w:pStyle w:val="Template-Date"/>
                      <w:rPr>
                        <w:vanish/>
                      </w:rPr>
                    </w:pPr>
                    <w:r w:rsidRPr="002B0BDE">
                      <w:rPr>
                        <w:vanish/>
                      </w:rPr>
                      <w:t xml:space="preserve">Journal nr.: </w:t>
                    </w:r>
                  </w:p>
                  <w:p w14:paraId="07860FED" w14:textId="77777777" w:rsidR="00863B28" w:rsidRPr="002B0BDE" w:rsidRDefault="00863B28" w:rsidP="00863B28">
                    <w:pPr>
                      <w:pStyle w:val="Template-Date"/>
                      <w:rPr>
                        <w:vanish/>
                      </w:rPr>
                    </w:pPr>
                    <w:r w:rsidRPr="002B0BDE">
                      <w:rPr>
                        <w:vanish/>
                      </w:rPr>
                      <w:t xml:space="preserve">Årskortnr.: </w:t>
                    </w:r>
                  </w:p>
                  <w:p w14:paraId="3D1DBAE9" w14:textId="77777777" w:rsidR="00863B28" w:rsidRPr="002B0BDE" w:rsidRDefault="00863B28" w:rsidP="00863B28">
                    <w:pPr>
                      <w:pStyle w:val="Template-Date"/>
                      <w:rPr>
                        <w:vanish/>
                      </w:rPr>
                    </w:pPr>
                    <w:r w:rsidRPr="002B0BDE">
                      <w:rPr>
                        <w:vanish/>
                      </w:rPr>
                      <w:t xml:space="preserve">CPR-nr.: </w:t>
                    </w:r>
                  </w:p>
                  <w:p w14:paraId="38983EE2" w14:textId="77777777" w:rsidR="00863B28" w:rsidRPr="002B0BDE" w:rsidRDefault="00863B28" w:rsidP="00863B28">
                    <w:pPr>
                      <w:pStyle w:val="Template-Date"/>
                      <w:rPr>
                        <w:vanish/>
                      </w:rPr>
                    </w:pPr>
                    <w:r w:rsidRPr="002B0BDE">
                      <w:rPr>
                        <w:vanish/>
                      </w:rPr>
                      <w:t xml:space="preserve">Modt. CVR-nr.: </w:t>
                    </w:r>
                  </w:p>
                  <w:p w14:paraId="43B12D75" w14:textId="77777777" w:rsidR="005E180E" w:rsidRPr="00B544BF" w:rsidRDefault="005E180E" w:rsidP="005E180E">
                    <w:pPr>
                      <w:pStyle w:val="Template-Date"/>
                      <w:rPr>
                        <w:lang w:val="en-US"/>
                      </w:rPr>
                    </w:pPr>
                    <w:bookmarkStart w:id="41" w:name="HIF_SD_USR_Www"/>
                    <w:r w:rsidRPr="00B544BF">
                      <w:rPr>
                        <w:lang w:val="en-US"/>
                      </w:rPr>
                      <w:t>Sender’s business reg. no.: 31119103</w:t>
                    </w:r>
                  </w:p>
                  <w:p w14:paraId="7F29B4AC" w14:textId="77777777" w:rsidR="00160373" w:rsidRPr="002B0BDE" w:rsidRDefault="006A7ADC" w:rsidP="002171DE">
                    <w:pPr>
                      <w:pStyle w:val="Template-Date"/>
                      <w:rPr>
                        <w:vanish/>
                      </w:rPr>
                    </w:pPr>
                    <w:r w:rsidRPr="002B0BDE">
                      <w:rPr>
                        <w:vanish/>
                      </w:rPr>
                      <w:t xml:space="preserve">Web: </w:t>
                    </w:r>
                    <w:bookmarkStart w:id="42" w:name="SD_USR_www"/>
                    <w:bookmarkEnd w:id="42"/>
                  </w:p>
                  <w:p w14:paraId="7E051C26" w14:textId="77777777" w:rsidR="00160373" w:rsidRPr="002B0BDE" w:rsidRDefault="00160373" w:rsidP="002171DE">
                    <w:pPr>
                      <w:pStyle w:val="Template-Date"/>
                      <w:rPr>
                        <w:vanish/>
                      </w:rPr>
                    </w:pPr>
                  </w:p>
                  <w:p w14:paraId="2515CCC7" w14:textId="77777777" w:rsidR="00160373" w:rsidRPr="002B0BDE" w:rsidRDefault="00160373" w:rsidP="002171DE">
                    <w:pPr>
                      <w:pStyle w:val="Template-Date"/>
                      <w:rPr>
                        <w:vanish/>
                      </w:rPr>
                    </w:pPr>
                    <w:bookmarkStart w:id="43" w:name="SD_LAN_JournalNr"/>
                    <w:bookmarkStart w:id="44" w:name="HIF_SD_FLD_JournalNr"/>
                    <w:bookmarkEnd w:id="41"/>
                    <w:r w:rsidRPr="002B0BDE">
                      <w:rPr>
                        <w:vanish/>
                      </w:rPr>
                      <w:t>Journal nr</w:t>
                    </w:r>
                    <w:bookmarkEnd w:id="43"/>
                    <w:r w:rsidRPr="002B0BDE">
                      <w:rPr>
                        <w:vanish/>
                      </w:rPr>
                      <w:t xml:space="preserve">.: </w:t>
                    </w:r>
                    <w:bookmarkStart w:id="45" w:name="SD_FLD_JournalNr"/>
                    <w:bookmarkEnd w:id="45"/>
                  </w:p>
                  <w:p w14:paraId="505DA238" w14:textId="77777777" w:rsidR="00160373" w:rsidRPr="002B0BDE" w:rsidRDefault="00160373" w:rsidP="002171DE">
                    <w:pPr>
                      <w:pStyle w:val="Template-Date"/>
                      <w:rPr>
                        <w:vanish/>
                      </w:rPr>
                    </w:pPr>
                    <w:bookmarkStart w:id="46" w:name="SD_LAN_ÅrskortNr"/>
                    <w:bookmarkStart w:id="47" w:name="HIF_SD_FLD_ÅrskortNr"/>
                    <w:bookmarkEnd w:id="44"/>
                    <w:r w:rsidRPr="002B0BDE">
                      <w:rPr>
                        <w:vanish/>
                      </w:rPr>
                      <w:t>Årskortnr</w:t>
                    </w:r>
                    <w:bookmarkEnd w:id="46"/>
                    <w:r w:rsidRPr="002B0BDE">
                      <w:rPr>
                        <w:vanish/>
                      </w:rPr>
                      <w:t xml:space="preserve">.: </w:t>
                    </w:r>
                    <w:bookmarkStart w:id="48" w:name="SD_FLD_ÅrskortNr"/>
                    <w:bookmarkEnd w:id="48"/>
                  </w:p>
                  <w:p w14:paraId="33251377" w14:textId="77777777" w:rsidR="00160373" w:rsidRPr="002B0BDE" w:rsidRDefault="00160373" w:rsidP="002171DE">
                    <w:pPr>
                      <w:pStyle w:val="Template-Date"/>
                      <w:rPr>
                        <w:vanish/>
                      </w:rPr>
                    </w:pPr>
                    <w:bookmarkStart w:id="49" w:name="SD_LAN_CPR"/>
                    <w:bookmarkStart w:id="50" w:name="HIF_SD_FLD_CprNr"/>
                    <w:bookmarkEnd w:id="47"/>
                    <w:r w:rsidRPr="002B0BDE">
                      <w:rPr>
                        <w:vanish/>
                      </w:rPr>
                      <w:t>CPR-nr</w:t>
                    </w:r>
                    <w:bookmarkEnd w:id="49"/>
                    <w:r w:rsidRPr="002B0BDE">
                      <w:rPr>
                        <w:vanish/>
                      </w:rPr>
                      <w:t xml:space="preserve">.: </w:t>
                    </w:r>
                    <w:bookmarkStart w:id="51" w:name="SD_FLD_CprNr"/>
                    <w:bookmarkEnd w:id="51"/>
                  </w:p>
                  <w:p w14:paraId="30687CE5" w14:textId="77777777" w:rsidR="00160373" w:rsidRPr="002B0BDE" w:rsidRDefault="00160373" w:rsidP="002171DE">
                    <w:pPr>
                      <w:pStyle w:val="Template-Date"/>
                      <w:rPr>
                        <w:vanish/>
                      </w:rPr>
                    </w:pPr>
                    <w:bookmarkStart w:id="52" w:name="SD_LAN_ModtCPR"/>
                    <w:bookmarkStart w:id="53" w:name="HIF_SD_FLD_ModtagerCvrNr"/>
                    <w:bookmarkEnd w:id="50"/>
                    <w:r w:rsidRPr="002B0BDE">
                      <w:rPr>
                        <w:vanish/>
                      </w:rPr>
                      <w:t>Modt. CVR-nr</w:t>
                    </w:r>
                    <w:bookmarkEnd w:id="52"/>
                    <w:r w:rsidRPr="002B0BDE">
                      <w:rPr>
                        <w:vanish/>
                      </w:rPr>
                      <w:t xml:space="preserve">.: </w:t>
                    </w:r>
                    <w:bookmarkStart w:id="54" w:name="SD_FLD_ModtagerCvrNr"/>
                    <w:bookmarkEnd w:id="54"/>
                  </w:p>
                  <w:p w14:paraId="338C2DAA" w14:textId="77777777" w:rsidR="00160373" w:rsidRPr="002B0BDE" w:rsidRDefault="00160373" w:rsidP="002171DE">
                    <w:pPr>
                      <w:pStyle w:val="Template-Date"/>
                      <w:rPr>
                        <w:vanish/>
                      </w:rPr>
                    </w:pPr>
                    <w:bookmarkStart w:id="55" w:name="SD_LAN_Reference"/>
                    <w:bookmarkStart w:id="56" w:name="HIF_SD_FLD_Reference"/>
                    <w:bookmarkEnd w:id="53"/>
                    <w:r w:rsidRPr="002B0BDE">
                      <w:rPr>
                        <w:vanish/>
                      </w:rPr>
                      <w:t>Reference</w:t>
                    </w:r>
                    <w:bookmarkEnd w:id="55"/>
                    <w:r w:rsidRPr="002B0BDE">
                      <w:rPr>
                        <w:vanish/>
                      </w:rPr>
                      <w:t xml:space="preserve">: </w:t>
                    </w:r>
                    <w:bookmarkStart w:id="57" w:name="SD_FLD_Reference"/>
                    <w:bookmarkEnd w:id="57"/>
                  </w:p>
                  <w:bookmarkEnd w:id="56"/>
                  <w:p w14:paraId="23C0AFBF" w14:textId="68A55DFC" w:rsidR="00160373" w:rsidRPr="00C96CED" w:rsidRDefault="00387081" w:rsidP="00B525C1">
                    <w:pPr>
                      <w:pStyle w:val="Template-Date"/>
                      <w:spacing w:line="260" w:lineRule="exact"/>
                    </w:pPr>
                    <w:r>
                      <w:drawing>
                        <wp:inline distT="0" distB="0" distL="0" distR="0" wp14:anchorId="0CBC7706" wp14:editId="74151A78">
                          <wp:extent cx="352425" cy="152400"/>
                          <wp:effectExtent l="0" t="0" r="0" b="0"/>
                          <wp:docPr id="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t="37848" r="-98425" b="58295"/>
                                  <a:stretch>
                                    <a:fillRect/>
                                  </a:stretch>
                                </pic:blipFill>
                                <pic:spPr bwMode="auto">
                                  <a:xfrm>
                                    <a:off x="0" y="0"/>
                                    <a:ext cx="352425" cy="152400"/>
                                  </a:xfrm>
                                  <a:prstGeom prst="rect">
                                    <a:avLst/>
                                  </a:prstGeom>
                                  <a:noFill/>
                                  <a:ln>
                                    <a:noFill/>
                                  </a:ln>
                                </pic:spPr>
                              </pic:pic>
                            </a:graphicData>
                          </a:graphic>
                        </wp:inline>
                      </w:drawing>
                    </w:r>
                  </w:p>
                  <w:p w14:paraId="3222F5D3" w14:textId="77777777" w:rsidR="00160373" w:rsidRDefault="00160373" w:rsidP="00B525C1">
                    <w:pPr>
                      <w:pStyle w:val="Template-Date"/>
                      <w:spacing w:line="120" w:lineRule="exact"/>
                    </w:pPr>
                  </w:p>
                  <w:p w14:paraId="023D656A" w14:textId="77777777" w:rsidR="00160373" w:rsidRPr="00641B24" w:rsidRDefault="004C7E07" w:rsidP="002171DE">
                    <w:pPr>
                      <w:pStyle w:val="Template-Date"/>
                      <w:rPr>
                        <w:rFonts w:ascii="Verdana" w:hAnsi="Verdana"/>
                        <w:noProof w:val="0"/>
                      </w:rPr>
                    </w:pPr>
                    <w:r>
                      <w:t>Page</w:t>
                    </w:r>
                    <w:r w:rsidR="00160373">
                      <w:t xml:space="preserve"> </w:t>
                    </w:r>
                    <w:r w:rsidR="00435E10">
                      <w:fldChar w:fldCharType="begin"/>
                    </w:r>
                    <w:r w:rsidR="00435E10">
                      <w:instrText>PAGE   \* MERGEFORMAT</w:instrText>
                    </w:r>
                    <w:r w:rsidR="00435E10">
                      <w:fldChar w:fldCharType="separate"/>
                    </w:r>
                    <w:r w:rsidR="005D5BE0">
                      <w:t>1</w:t>
                    </w:r>
                    <w:r w:rsidR="00435E10">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A6FC6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F2E151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83C2FE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A9F3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238750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A6C66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740D1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412C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56BE1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6D84BF6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0FE6D67"/>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5097F56"/>
    <w:multiLevelType w:val="hybridMultilevel"/>
    <w:tmpl w:val="D2940D5E"/>
    <w:lvl w:ilvl="0" w:tplc="CC4E4C6E">
      <w:start w:val="1"/>
      <w:numFmt w:val="bullet"/>
      <w:lvlText w:val="-"/>
      <w:lvlJc w:val="left"/>
      <w:pPr>
        <w:tabs>
          <w:tab w:val="num" w:pos="357"/>
        </w:tabs>
        <w:ind w:left="357" w:hanging="357"/>
      </w:pPr>
      <w:rPr>
        <w:rFonts w:ascii="Palatino" w:eastAsia="Times New Roman" w:hAnsi="Palatino"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5971E1"/>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AD4368A"/>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8CF094A"/>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7" w15:restartNumberingAfterBreak="0">
    <w:nsid w:val="559339FE"/>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3557BB0"/>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ACB3B03"/>
    <w:multiLevelType w:val="multilevel"/>
    <w:tmpl w:val="177C74E6"/>
    <w:lvl w:ilvl="0">
      <w:start w:val="1"/>
      <w:numFmt w:val="bullet"/>
      <w:pStyle w:val="Normal-Bullet"/>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Wingdings" w:hAnsi="Wingdings" w:hint="default"/>
      </w:rPr>
    </w:lvl>
    <w:lvl w:ilvl="4">
      <w:start w:val="1"/>
      <w:numFmt w:val="bullet"/>
      <w:lvlText w:val=""/>
      <w:lvlJc w:val="left"/>
      <w:pPr>
        <w:tabs>
          <w:tab w:val="num" w:pos="1985"/>
        </w:tabs>
        <w:ind w:left="1985" w:hanging="397"/>
      </w:pPr>
      <w:rPr>
        <w:rFonts w:ascii="Wingdings" w:hAnsi="Wingdings" w:hint="default"/>
      </w:rPr>
    </w:lvl>
    <w:lvl w:ilvl="5">
      <w:start w:val="1"/>
      <w:numFmt w:val="bullet"/>
      <w:lvlText w:val=""/>
      <w:lvlJc w:val="left"/>
      <w:pPr>
        <w:tabs>
          <w:tab w:val="num" w:pos="2381"/>
        </w:tabs>
        <w:ind w:left="2381" w:hanging="396"/>
      </w:pPr>
      <w:rPr>
        <w:rFonts w:ascii="Wingdings" w:hAnsi="Wingdings" w:hint="default"/>
      </w:rPr>
    </w:lvl>
    <w:lvl w:ilvl="6">
      <w:start w:val="1"/>
      <w:numFmt w:val="bullet"/>
      <w:lvlText w:val=""/>
      <w:lvlJc w:val="left"/>
      <w:pPr>
        <w:tabs>
          <w:tab w:val="num" w:pos="2778"/>
        </w:tabs>
        <w:ind w:left="2778" w:hanging="397"/>
      </w:pPr>
      <w:rPr>
        <w:rFonts w:ascii="Wingdings" w:hAnsi="Wingdings" w:hint="default"/>
      </w:rPr>
    </w:lvl>
    <w:lvl w:ilvl="7">
      <w:start w:val="1"/>
      <w:numFmt w:val="bullet"/>
      <w:lvlText w:val=""/>
      <w:lvlJc w:val="left"/>
      <w:pPr>
        <w:tabs>
          <w:tab w:val="num" w:pos="3175"/>
        </w:tabs>
        <w:ind w:left="3175" w:hanging="397"/>
      </w:pPr>
      <w:rPr>
        <w:rFonts w:ascii="Wingdings" w:hAnsi="Wingdings" w:hint="default"/>
      </w:rPr>
    </w:lvl>
    <w:lvl w:ilvl="8">
      <w:start w:val="1"/>
      <w:numFmt w:val="bullet"/>
      <w:lvlText w:val=""/>
      <w:lvlJc w:val="left"/>
      <w:pPr>
        <w:tabs>
          <w:tab w:val="num" w:pos="3572"/>
        </w:tabs>
        <w:ind w:left="3572" w:hanging="397"/>
      </w:pPr>
      <w:rPr>
        <w:rFonts w:ascii="Wingdings" w:hAnsi="Wingdings" w:hint="default"/>
      </w:rPr>
    </w:lvl>
  </w:abstractNum>
  <w:abstractNum w:abstractNumId="20" w15:restartNumberingAfterBreak="0">
    <w:nsid w:val="734C7605"/>
    <w:multiLevelType w:val="multilevel"/>
    <w:tmpl w:val="AB2EA530"/>
    <w:lvl w:ilvl="0">
      <w:start w:val="1"/>
      <w:numFmt w:val="decimal"/>
      <w:pStyle w:val="Normal-Numbering"/>
      <w:lvlText w:val="%1."/>
      <w:lvlJc w:val="left"/>
      <w:pPr>
        <w:tabs>
          <w:tab w:val="num" w:pos="397"/>
        </w:tabs>
        <w:ind w:left="397" w:hanging="397"/>
      </w:pPr>
      <w:rPr>
        <w:rFonts w:ascii="Georgia" w:hAnsi="Georgia" w:hint="default"/>
        <w:b w:val="0"/>
        <w:i w:val="0"/>
        <w:sz w:val="21"/>
      </w:rPr>
    </w:lvl>
    <w:lvl w:ilvl="1">
      <w:start w:val="1"/>
      <w:numFmt w:val="decimal"/>
      <w:lvlText w:val="%1.%2"/>
      <w:lvlJc w:val="left"/>
      <w:pPr>
        <w:tabs>
          <w:tab w:val="num" w:pos="794"/>
        </w:tabs>
        <w:ind w:left="794" w:hanging="397"/>
      </w:pPr>
      <w:rPr>
        <w:rFonts w:ascii="Georgia" w:hAnsi="Georgia" w:hint="default"/>
        <w:b w:val="0"/>
        <w:i w:val="0"/>
        <w:sz w:val="21"/>
      </w:rPr>
    </w:lvl>
    <w:lvl w:ilvl="2">
      <w:start w:val="1"/>
      <w:numFmt w:val="decimal"/>
      <w:lvlText w:val="%1.%2.%3"/>
      <w:lvlJc w:val="left"/>
      <w:pPr>
        <w:tabs>
          <w:tab w:val="num" w:pos="1191"/>
        </w:tabs>
        <w:ind w:left="1191" w:hanging="397"/>
      </w:pPr>
      <w:rPr>
        <w:rFonts w:ascii="Georgia" w:hAnsi="Georgia" w:hint="default"/>
        <w:b w:val="0"/>
        <w:i w:val="0"/>
        <w:sz w:val="21"/>
      </w:rPr>
    </w:lvl>
    <w:lvl w:ilvl="3">
      <w:start w:val="1"/>
      <w:numFmt w:val="decimal"/>
      <w:lvlText w:val="%1.%2.%3.%4"/>
      <w:lvlJc w:val="left"/>
      <w:pPr>
        <w:tabs>
          <w:tab w:val="num" w:pos="1588"/>
        </w:tabs>
        <w:ind w:left="1588" w:hanging="397"/>
      </w:pPr>
      <w:rPr>
        <w:rFonts w:ascii="Georgia" w:hAnsi="Georgia" w:hint="default"/>
        <w:b w:val="0"/>
        <w:i w:val="0"/>
        <w:sz w:val="21"/>
      </w:rPr>
    </w:lvl>
    <w:lvl w:ilvl="4">
      <w:start w:val="1"/>
      <w:numFmt w:val="decimal"/>
      <w:lvlText w:val="%1.%2.%3.%4.%5"/>
      <w:lvlJc w:val="left"/>
      <w:pPr>
        <w:tabs>
          <w:tab w:val="num" w:pos="1985"/>
        </w:tabs>
        <w:ind w:left="1985" w:hanging="397"/>
      </w:pPr>
      <w:rPr>
        <w:rFonts w:ascii="Georgia" w:hAnsi="Georgia" w:hint="default"/>
        <w:b w:val="0"/>
        <w:i w:val="0"/>
        <w:sz w:val="21"/>
      </w:rPr>
    </w:lvl>
    <w:lvl w:ilvl="5">
      <w:start w:val="1"/>
      <w:numFmt w:val="decimal"/>
      <w:lvlText w:val="%1.%2.%3.%4.%5.%6"/>
      <w:lvlJc w:val="left"/>
      <w:pPr>
        <w:tabs>
          <w:tab w:val="num" w:pos="2381"/>
        </w:tabs>
        <w:ind w:left="2381" w:hanging="396"/>
      </w:pPr>
      <w:rPr>
        <w:rFonts w:ascii="Georgia" w:hAnsi="Georgia" w:hint="default"/>
        <w:b w:val="0"/>
        <w:i w:val="0"/>
        <w:sz w:val="21"/>
      </w:rPr>
    </w:lvl>
    <w:lvl w:ilvl="6">
      <w:start w:val="1"/>
      <w:numFmt w:val="decimal"/>
      <w:lvlText w:val="%1.%2.%3.%4.%5.%6.%7"/>
      <w:lvlJc w:val="left"/>
      <w:pPr>
        <w:tabs>
          <w:tab w:val="num" w:pos="2381"/>
        </w:tabs>
        <w:ind w:left="2381" w:hanging="396"/>
      </w:pPr>
      <w:rPr>
        <w:rFonts w:ascii="Georgia" w:hAnsi="Georgia" w:hint="default"/>
        <w:b w:val="0"/>
        <w:i w:val="0"/>
        <w:sz w:val="21"/>
      </w:rPr>
    </w:lvl>
    <w:lvl w:ilvl="7">
      <w:start w:val="1"/>
      <w:numFmt w:val="decimal"/>
      <w:lvlText w:val="%1.%2.%3.%4.%5.%6.%7.%8"/>
      <w:lvlJc w:val="left"/>
      <w:pPr>
        <w:tabs>
          <w:tab w:val="num" w:pos="2381"/>
        </w:tabs>
        <w:ind w:left="2381" w:hanging="396"/>
      </w:pPr>
      <w:rPr>
        <w:rFonts w:ascii="Georgia" w:hAnsi="Georgia" w:hint="default"/>
        <w:b w:val="0"/>
        <w:i w:val="0"/>
        <w:sz w:val="21"/>
      </w:rPr>
    </w:lvl>
    <w:lvl w:ilvl="8">
      <w:start w:val="1"/>
      <w:numFmt w:val="decimal"/>
      <w:lvlText w:val="%1.%2.%3.%4.%5.%6.%7.%8.%9"/>
      <w:lvlJc w:val="left"/>
      <w:pPr>
        <w:tabs>
          <w:tab w:val="num" w:pos="2381"/>
        </w:tabs>
        <w:ind w:left="2381" w:hanging="396"/>
      </w:pPr>
      <w:rPr>
        <w:rFonts w:ascii="Georgia" w:hAnsi="Georgia" w:hint="default"/>
        <w:b w:val="0"/>
        <w:i w:val="0"/>
        <w:sz w:val="21"/>
      </w:rPr>
    </w:lvl>
  </w:abstractNum>
  <w:num w:numId="1" w16cid:durableId="47339068">
    <w:abstractNumId w:val="16"/>
  </w:num>
  <w:num w:numId="2" w16cid:durableId="2012289845">
    <w:abstractNumId w:val="10"/>
  </w:num>
  <w:num w:numId="3" w16cid:durableId="2119640555">
    <w:abstractNumId w:val="15"/>
  </w:num>
  <w:num w:numId="4" w16cid:durableId="1771193707">
    <w:abstractNumId w:val="9"/>
  </w:num>
  <w:num w:numId="5" w16cid:durableId="1472283963">
    <w:abstractNumId w:val="7"/>
  </w:num>
  <w:num w:numId="6" w16cid:durableId="756634611">
    <w:abstractNumId w:val="6"/>
  </w:num>
  <w:num w:numId="7" w16cid:durableId="1778669592">
    <w:abstractNumId w:val="5"/>
  </w:num>
  <w:num w:numId="8" w16cid:durableId="1656835695">
    <w:abstractNumId w:val="4"/>
  </w:num>
  <w:num w:numId="9" w16cid:durableId="1268465767">
    <w:abstractNumId w:val="8"/>
  </w:num>
  <w:num w:numId="10" w16cid:durableId="1686129747">
    <w:abstractNumId w:val="3"/>
  </w:num>
  <w:num w:numId="11" w16cid:durableId="1285576449">
    <w:abstractNumId w:val="2"/>
  </w:num>
  <w:num w:numId="12" w16cid:durableId="127407072">
    <w:abstractNumId w:val="1"/>
  </w:num>
  <w:num w:numId="13" w16cid:durableId="791633564">
    <w:abstractNumId w:val="0"/>
  </w:num>
  <w:num w:numId="14" w16cid:durableId="1050765641">
    <w:abstractNumId w:val="19"/>
  </w:num>
  <w:num w:numId="15" w16cid:durableId="1432163652">
    <w:abstractNumId w:val="20"/>
  </w:num>
  <w:num w:numId="16" w16cid:durableId="223486541">
    <w:abstractNumId w:val="18"/>
  </w:num>
  <w:num w:numId="17" w16cid:durableId="491487122">
    <w:abstractNumId w:val="13"/>
  </w:num>
  <w:num w:numId="18" w16cid:durableId="1334380900">
    <w:abstractNumId w:val="17"/>
  </w:num>
  <w:num w:numId="19" w16cid:durableId="45298568">
    <w:abstractNumId w:val="14"/>
  </w:num>
  <w:num w:numId="20" w16cid:durableId="513956843">
    <w:abstractNumId w:val="11"/>
  </w:num>
  <w:num w:numId="21" w16cid:durableId="40580275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140"/>
  <w:drawingGridHorizontalSpacing w:val="105"/>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B28"/>
    <w:rsid w:val="00003B6C"/>
    <w:rsid w:val="0000517B"/>
    <w:rsid w:val="000146F0"/>
    <w:rsid w:val="000221B7"/>
    <w:rsid w:val="00027431"/>
    <w:rsid w:val="0003029D"/>
    <w:rsid w:val="00032B4F"/>
    <w:rsid w:val="00050C6B"/>
    <w:rsid w:val="00051A09"/>
    <w:rsid w:val="00054B15"/>
    <w:rsid w:val="000553F3"/>
    <w:rsid w:val="00094D54"/>
    <w:rsid w:val="00096068"/>
    <w:rsid w:val="000A48FF"/>
    <w:rsid w:val="000B10C7"/>
    <w:rsid w:val="000B2A66"/>
    <w:rsid w:val="000D2004"/>
    <w:rsid w:val="000D58D1"/>
    <w:rsid w:val="000D6181"/>
    <w:rsid w:val="000D71E4"/>
    <w:rsid w:val="000D7729"/>
    <w:rsid w:val="000E46C3"/>
    <w:rsid w:val="001213E5"/>
    <w:rsid w:val="0012702C"/>
    <w:rsid w:val="00144417"/>
    <w:rsid w:val="00153477"/>
    <w:rsid w:val="00153634"/>
    <w:rsid w:val="00156D0E"/>
    <w:rsid w:val="00160373"/>
    <w:rsid w:val="001612F1"/>
    <w:rsid w:val="00174A0A"/>
    <w:rsid w:val="00180FFF"/>
    <w:rsid w:val="00183BFD"/>
    <w:rsid w:val="00186ECA"/>
    <w:rsid w:val="00191872"/>
    <w:rsid w:val="00192812"/>
    <w:rsid w:val="001A67BC"/>
    <w:rsid w:val="001B008E"/>
    <w:rsid w:val="001B0EB9"/>
    <w:rsid w:val="001B286F"/>
    <w:rsid w:val="001B7CB4"/>
    <w:rsid w:val="001C2E9B"/>
    <w:rsid w:val="001F665E"/>
    <w:rsid w:val="00201945"/>
    <w:rsid w:val="00213BCF"/>
    <w:rsid w:val="002171DE"/>
    <w:rsid w:val="00227E7F"/>
    <w:rsid w:val="002307BF"/>
    <w:rsid w:val="00235108"/>
    <w:rsid w:val="002464E0"/>
    <w:rsid w:val="00247A66"/>
    <w:rsid w:val="0025262C"/>
    <w:rsid w:val="00253F44"/>
    <w:rsid w:val="00261B99"/>
    <w:rsid w:val="00270EFE"/>
    <w:rsid w:val="00284BB8"/>
    <w:rsid w:val="00290DD5"/>
    <w:rsid w:val="002B043A"/>
    <w:rsid w:val="002B0BDE"/>
    <w:rsid w:val="002B6407"/>
    <w:rsid w:val="002C100C"/>
    <w:rsid w:val="002E326D"/>
    <w:rsid w:val="002F3BF9"/>
    <w:rsid w:val="003001FB"/>
    <w:rsid w:val="00303EB3"/>
    <w:rsid w:val="003122C4"/>
    <w:rsid w:val="00314494"/>
    <w:rsid w:val="00331A73"/>
    <w:rsid w:val="00336DC5"/>
    <w:rsid w:val="0034014F"/>
    <w:rsid w:val="0034099C"/>
    <w:rsid w:val="00355698"/>
    <w:rsid w:val="003646CE"/>
    <w:rsid w:val="00370CD1"/>
    <w:rsid w:val="00372A7D"/>
    <w:rsid w:val="00374121"/>
    <w:rsid w:val="00381D65"/>
    <w:rsid w:val="00385E94"/>
    <w:rsid w:val="00387081"/>
    <w:rsid w:val="003955CD"/>
    <w:rsid w:val="003A0992"/>
    <w:rsid w:val="003A5CC4"/>
    <w:rsid w:val="003E6170"/>
    <w:rsid w:val="003F33BA"/>
    <w:rsid w:val="0040238D"/>
    <w:rsid w:val="004026A3"/>
    <w:rsid w:val="00411A1B"/>
    <w:rsid w:val="00423170"/>
    <w:rsid w:val="0043573B"/>
    <w:rsid w:val="00435E10"/>
    <w:rsid w:val="004409A5"/>
    <w:rsid w:val="00441897"/>
    <w:rsid w:val="00443D5B"/>
    <w:rsid w:val="00446187"/>
    <w:rsid w:val="00450B9C"/>
    <w:rsid w:val="00467364"/>
    <w:rsid w:val="00473A27"/>
    <w:rsid w:val="00475F24"/>
    <w:rsid w:val="004777F0"/>
    <w:rsid w:val="004803D4"/>
    <w:rsid w:val="00481982"/>
    <w:rsid w:val="0048777D"/>
    <w:rsid w:val="004A2009"/>
    <w:rsid w:val="004A40E2"/>
    <w:rsid w:val="004A66E6"/>
    <w:rsid w:val="004B15FC"/>
    <w:rsid w:val="004B63C7"/>
    <w:rsid w:val="004C1620"/>
    <w:rsid w:val="004C27E3"/>
    <w:rsid w:val="004C7E07"/>
    <w:rsid w:val="004D00EC"/>
    <w:rsid w:val="00504494"/>
    <w:rsid w:val="00525412"/>
    <w:rsid w:val="00531E58"/>
    <w:rsid w:val="00533CEE"/>
    <w:rsid w:val="00535205"/>
    <w:rsid w:val="00541B8A"/>
    <w:rsid w:val="00547ACA"/>
    <w:rsid w:val="00557DA1"/>
    <w:rsid w:val="00562679"/>
    <w:rsid w:val="00565F6D"/>
    <w:rsid w:val="00567F0D"/>
    <w:rsid w:val="005755B6"/>
    <w:rsid w:val="00577E20"/>
    <w:rsid w:val="005802EE"/>
    <w:rsid w:val="00595CFB"/>
    <w:rsid w:val="005B1DAA"/>
    <w:rsid w:val="005C13F3"/>
    <w:rsid w:val="005C34ED"/>
    <w:rsid w:val="005D5BE0"/>
    <w:rsid w:val="005D5DAA"/>
    <w:rsid w:val="005E180E"/>
    <w:rsid w:val="005E1B32"/>
    <w:rsid w:val="005E6CB9"/>
    <w:rsid w:val="00601BB3"/>
    <w:rsid w:val="0060260C"/>
    <w:rsid w:val="006033CC"/>
    <w:rsid w:val="0060539C"/>
    <w:rsid w:val="00611DD1"/>
    <w:rsid w:val="00620C41"/>
    <w:rsid w:val="0062480B"/>
    <w:rsid w:val="00641B24"/>
    <w:rsid w:val="00643A7A"/>
    <w:rsid w:val="00663BC3"/>
    <w:rsid w:val="0066674A"/>
    <w:rsid w:val="006950B1"/>
    <w:rsid w:val="006964C1"/>
    <w:rsid w:val="006A7ADC"/>
    <w:rsid w:val="006B6134"/>
    <w:rsid w:val="006C1797"/>
    <w:rsid w:val="006C3A1B"/>
    <w:rsid w:val="006D2642"/>
    <w:rsid w:val="006D65DC"/>
    <w:rsid w:val="0072005E"/>
    <w:rsid w:val="00736658"/>
    <w:rsid w:val="0074726D"/>
    <w:rsid w:val="00750EE1"/>
    <w:rsid w:val="00757BDC"/>
    <w:rsid w:val="0076144A"/>
    <w:rsid w:val="0076360B"/>
    <w:rsid w:val="00786454"/>
    <w:rsid w:val="007904C2"/>
    <w:rsid w:val="00794002"/>
    <w:rsid w:val="00795523"/>
    <w:rsid w:val="007955B4"/>
    <w:rsid w:val="00797DB6"/>
    <w:rsid w:val="007A6435"/>
    <w:rsid w:val="007B1EF5"/>
    <w:rsid w:val="007B3386"/>
    <w:rsid w:val="007C1953"/>
    <w:rsid w:val="007C5681"/>
    <w:rsid w:val="007E359C"/>
    <w:rsid w:val="007F0B29"/>
    <w:rsid w:val="007F28D1"/>
    <w:rsid w:val="00806DFA"/>
    <w:rsid w:val="00835D85"/>
    <w:rsid w:val="00837903"/>
    <w:rsid w:val="00845E23"/>
    <w:rsid w:val="00846D86"/>
    <w:rsid w:val="00851407"/>
    <w:rsid w:val="00855AD5"/>
    <w:rsid w:val="00863559"/>
    <w:rsid w:val="00863B28"/>
    <w:rsid w:val="00867518"/>
    <w:rsid w:val="008979A9"/>
    <w:rsid w:val="008C1273"/>
    <w:rsid w:val="008C398D"/>
    <w:rsid w:val="008C3D75"/>
    <w:rsid w:val="008D5204"/>
    <w:rsid w:val="008E4128"/>
    <w:rsid w:val="008E6802"/>
    <w:rsid w:val="008F02A7"/>
    <w:rsid w:val="008F0558"/>
    <w:rsid w:val="008F4371"/>
    <w:rsid w:val="008F7FDE"/>
    <w:rsid w:val="009044C3"/>
    <w:rsid w:val="00905114"/>
    <w:rsid w:val="00907607"/>
    <w:rsid w:val="00912BA4"/>
    <w:rsid w:val="009224E3"/>
    <w:rsid w:val="00926025"/>
    <w:rsid w:val="00927EB7"/>
    <w:rsid w:val="00930299"/>
    <w:rsid w:val="00930E78"/>
    <w:rsid w:val="009335D6"/>
    <w:rsid w:val="009657C9"/>
    <w:rsid w:val="00966484"/>
    <w:rsid w:val="009931E4"/>
    <w:rsid w:val="00997B5B"/>
    <w:rsid w:val="009B14B5"/>
    <w:rsid w:val="009B65BF"/>
    <w:rsid w:val="009C1F1A"/>
    <w:rsid w:val="009C3A4A"/>
    <w:rsid w:val="009C5C27"/>
    <w:rsid w:val="009D3785"/>
    <w:rsid w:val="009D6862"/>
    <w:rsid w:val="009F3FAD"/>
    <w:rsid w:val="009F79B6"/>
    <w:rsid w:val="00A0738E"/>
    <w:rsid w:val="00A11327"/>
    <w:rsid w:val="00A24D90"/>
    <w:rsid w:val="00A256C1"/>
    <w:rsid w:val="00A509CB"/>
    <w:rsid w:val="00A66B9C"/>
    <w:rsid w:val="00A87B16"/>
    <w:rsid w:val="00AA0EF9"/>
    <w:rsid w:val="00AA3C91"/>
    <w:rsid w:val="00AB36AC"/>
    <w:rsid w:val="00AB4E1D"/>
    <w:rsid w:val="00AB6E12"/>
    <w:rsid w:val="00AD403F"/>
    <w:rsid w:val="00AD4779"/>
    <w:rsid w:val="00AE4001"/>
    <w:rsid w:val="00AE774C"/>
    <w:rsid w:val="00B01A81"/>
    <w:rsid w:val="00B0291A"/>
    <w:rsid w:val="00B0759B"/>
    <w:rsid w:val="00B10D00"/>
    <w:rsid w:val="00B15221"/>
    <w:rsid w:val="00B51957"/>
    <w:rsid w:val="00B525C1"/>
    <w:rsid w:val="00B56CDD"/>
    <w:rsid w:val="00B7088E"/>
    <w:rsid w:val="00B71531"/>
    <w:rsid w:val="00B7472D"/>
    <w:rsid w:val="00B809D8"/>
    <w:rsid w:val="00B904CE"/>
    <w:rsid w:val="00B95269"/>
    <w:rsid w:val="00BA2FE2"/>
    <w:rsid w:val="00BA56DF"/>
    <w:rsid w:val="00BB5539"/>
    <w:rsid w:val="00BC0B40"/>
    <w:rsid w:val="00BC120C"/>
    <w:rsid w:val="00BE2269"/>
    <w:rsid w:val="00BE2A15"/>
    <w:rsid w:val="00BE7FBE"/>
    <w:rsid w:val="00BF3805"/>
    <w:rsid w:val="00BF61D5"/>
    <w:rsid w:val="00C02C68"/>
    <w:rsid w:val="00C10F56"/>
    <w:rsid w:val="00C53E9D"/>
    <w:rsid w:val="00C61078"/>
    <w:rsid w:val="00C63B20"/>
    <w:rsid w:val="00C6419C"/>
    <w:rsid w:val="00C720E8"/>
    <w:rsid w:val="00C723B1"/>
    <w:rsid w:val="00C74A89"/>
    <w:rsid w:val="00C77F09"/>
    <w:rsid w:val="00C96CED"/>
    <w:rsid w:val="00C96E92"/>
    <w:rsid w:val="00C97EF2"/>
    <w:rsid w:val="00CB03A1"/>
    <w:rsid w:val="00CB2ECE"/>
    <w:rsid w:val="00CB381D"/>
    <w:rsid w:val="00CB4E1B"/>
    <w:rsid w:val="00CC7B3A"/>
    <w:rsid w:val="00CD0DA7"/>
    <w:rsid w:val="00CD3CE7"/>
    <w:rsid w:val="00CE18FB"/>
    <w:rsid w:val="00D14768"/>
    <w:rsid w:val="00D17641"/>
    <w:rsid w:val="00D42A34"/>
    <w:rsid w:val="00D4350D"/>
    <w:rsid w:val="00D54EBE"/>
    <w:rsid w:val="00D612DD"/>
    <w:rsid w:val="00D80395"/>
    <w:rsid w:val="00D80A20"/>
    <w:rsid w:val="00DA0E15"/>
    <w:rsid w:val="00DB449D"/>
    <w:rsid w:val="00DB648C"/>
    <w:rsid w:val="00DC3E3A"/>
    <w:rsid w:val="00DC4C07"/>
    <w:rsid w:val="00DD0FFF"/>
    <w:rsid w:val="00E13FB8"/>
    <w:rsid w:val="00E22B04"/>
    <w:rsid w:val="00E30E3A"/>
    <w:rsid w:val="00E44247"/>
    <w:rsid w:val="00E45DD8"/>
    <w:rsid w:val="00E5089D"/>
    <w:rsid w:val="00E50D00"/>
    <w:rsid w:val="00E54A39"/>
    <w:rsid w:val="00E64FC5"/>
    <w:rsid w:val="00E72093"/>
    <w:rsid w:val="00E7234F"/>
    <w:rsid w:val="00E871F3"/>
    <w:rsid w:val="00E966E9"/>
    <w:rsid w:val="00EA40B3"/>
    <w:rsid w:val="00EA6633"/>
    <w:rsid w:val="00EB31F8"/>
    <w:rsid w:val="00EC06F0"/>
    <w:rsid w:val="00ED29B8"/>
    <w:rsid w:val="00EE7C7A"/>
    <w:rsid w:val="00F230B0"/>
    <w:rsid w:val="00F301D0"/>
    <w:rsid w:val="00F30976"/>
    <w:rsid w:val="00F34A97"/>
    <w:rsid w:val="00F4463E"/>
    <w:rsid w:val="00F45004"/>
    <w:rsid w:val="00F51960"/>
    <w:rsid w:val="00F632B4"/>
    <w:rsid w:val="00F6735E"/>
    <w:rsid w:val="00F72709"/>
    <w:rsid w:val="00F7428E"/>
    <w:rsid w:val="00FA1193"/>
    <w:rsid w:val="00FA31F3"/>
    <w:rsid w:val="00FA478F"/>
    <w:rsid w:val="00FB3F65"/>
    <w:rsid w:val="00FD440F"/>
    <w:rsid w:val="00FE0C4B"/>
    <w:rsid w:val="00FE0DAB"/>
    <w:rsid w:val="00FE22D4"/>
    <w:rsid w:val="00FF38A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ountry-region"/>
  <w:shapeDefaults>
    <o:shapedefaults v:ext="edit" spidmax="2050"/>
    <o:shapelayout v:ext="edit">
      <o:idmap v:ext="edit" data="2"/>
    </o:shapelayout>
  </w:shapeDefaults>
  <w:decimalSymbol w:val=","/>
  <w:listSeparator w:val=";"/>
  <w14:docId w14:val="61F16A90"/>
  <w15:chartTrackingRefBased/>
  <w15:docId w15:val="{07639C84-4802-4857-9CC3-5157BAF8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EFE"/>
    <w:pPr>
      <w:spacing w:line="280" w:lineRule="atLeast"/>
    </w:pPr>
    <w:rPr>
      <w:rFonts w:ascii="Georgia" w:hAnsi="Georgia"/>
      <w:sz w:val="21"/>
      <w:szCs w:val="24"/>
      <w:lang w:eastAsia="en-US"/>
    </w:rPr>
  </w:style>
  <w:style w:type="paragraph" w:styleId="Overskrift1">
    <w:name w:val="heading 1"/>
    <w:basedOn w:val="Normal"/>
    <w:next w:val="Normal"/>
    <w:qFormat/>
    <w:rsid w:val="009D6862"/>
    <w:pPr>
      <w:outlineLvl w:val="0"/>
    </w:pPr>
    <w:rPr>
      <w:rFonts w:cs="Arial"/>
      <w:b/>
      <w:bCs/>
      <w:szCs w:val="32"/>
    </w:rPr>
  </w:style>
  <w:style w:type="paragraph" w:styleId="Overskrift2">
    <w:name w:val="heading 2"/>
    <w:basedOn w:val="Normal"/>
    <w:next w:val="Normal"/>
    <w:qFormat/>
    <w:rsid w:val="009D6862"/>
    <w:pPr>
      <w:outlineLvl w:val="1"/>
    </w:pPr>
    <w:rPr>
      <w:rFonts w:cs="Arial"/>
      <w:b/>
      <w:bCs/>
      <w:i/>
      <w:iCs/>
      <w:szCs w:val="28"/>
    </w:rPr>
  </w:style>
  <w:style w:type="paragraph" w:styleId="Overskrift3">
    <w:name w:val="heading 3"/>
    <w:basedOn w:val="Normal"/>
    <w:next w:val="Normal"/>
    <w:qFormat/>
    <w:rsid w:val="009D6862"/>
    <w:pPr>
      <w:outlineLvl w:val="2"/>
    </w:pPr>
    <w:rPr>
      <w:rFonts w:cs="Arial"/>
      <w:bCs/>
      <w:i/>
      <w:szCs w:val="26"/>
    </w:rPr>
  </w:style>
  <w:style w:type="paragraph" w:styleId="Overskrift4">
    <w:name w:val="heading 4"/>
    <w:basedOn w:val="Normal"/>
    <w:next w:val="Normal"/>
    <w:qFormat/>
    <w:rsid w:val="00907607"/>
    <w:pPr>
      <w:keepNext/>
      <w:outlineLvl w:val="3"/>
    </w:pPr>
    <w:rPr>
      <w:bCs/>
      <w:i/>
      <w:szCs w:val="28"/>
    </w:rPr>
  </w:style>
  <w:style w:type="paragraph" w:styleId="Overskrift5">
    <w:name w:val="heading 5"/>
    <w:basedOn w:val="Normal"/>
    <w:next w:val="Normal"/>
    <w:qFormat/>
    <w:rsid w:val="00577E20"/>
    <w:pPr>
      <w:outlineLvl w:val="4"/>
    </w:pPr>
    <w:rPr>
      <w:bCs/>
      <w:iCs/>
      <w:szCs w:val="26"/>
    </w:rPr>
  </w:style>
  <w:style w:type="paragraph" w:styleId="Overskrift6">
    <w:name w:val="heading 6"/>
    <w:basedOn w:val="Normal"/>
    <w:next w:val="Normal"/>
    <w:qFormat/>
    <w:rsid w:val="00577E20"/>
    <w:pPr>
      <w:outlineLvl w:val="5"/>
    </w:pPr>
    <w:rPr>
      <w:bCs/>
      <w:szCs w:val="22"/>
    </w:rPr>
  </w:style>
  <w:style w:type="paragraph" w:styleId="Overskrift7">
    <w:name w:val="heading 7"/>
    <w:basedOn w:val="Normal"/>
    <w:next w:val="Normal"/>
    <w:qFormat/>
    <w:rsid w:val="00577E20"/>
    <w:pPr>
      <w:outlineLvl w:val="6"/>
    </w:pPr>
  </w:style>
  <w:style w:type="paragraph" w:styleId="Overskrift8">
    <w:name w:val="heading 8"/>
    <w:basedOn w:val="Normal"/>
    <w:next w:val="Normal"/>
    <w:qFormat/>
    <w:rsid w:val="00577E20"/>
    <w:pPr>
      <w:outlineLvl w:val="7"/>
    </w:pPr>
    <w:rPr>
      <w:iCs/>
    </w:rPr>
  </w:style>
  <w:style w:type="paragraph" w:styleId="Overskrift9">
    <w:name w:val="heading 9"/>
    <w:basedOn w:val="Normal"/>
    <w:next w:val="Normal"/>
    <w:qFormat/>
    <w:rsid w:val="00577E20"/>
    <w:pPr>
      <w:outlineLvl w:val="8"/>
    </w:pPr>
    <w:rPr>
      <w:rFonts w:cs="Arial"/>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semiHidden/>
    <w:rsid w:val="005802EE"/>
    <w:pPr>
      <w:numPr>
        <w:numId w:val="1"/>
      </w:numPr>
    </w:pPr>
  </w:style>
  <w:style w:type="numbering" w:styleId="1ai">
    <w:name w:val="Outline List 1"/>
    <w:basedOn w:val="Ingenoversigt"/>
    <w:semiHidden/>
    <w:rsid w:val="005802EE"/>
    <w:pPr>
      <w:numPr>
        <w:numId w:val="2"/>
      </w:numPr>
    </w:pPr>
  </w:style>
  <w:style w:type="numbering" w:styleId="ArtikelSektion">
    <w:name w:val="Outline List 3"/>
    <w:basedOn w:val="Ingenoversigt"/>
    <w:semiHidden/>
    <w:rsid w:val="005802EE"/>
    <w:pPr>
      <w:numPr>
        <w:numId w:val="3"/>
      </w:numPr>
    </w:pPr>
  </w:style>
  <w:style w:type="paragraph" w:styleId="Bloktekst">
    <w:name w:val="Block Text"/>
    <w:basedOn w:val="Normal"/>
    <w:semiHidden/>
    <w:rsid w:val="005802EE"/>
    <w:pPr>
      <w:spacing w:after="120"/>
      <w:ind w:left="1440" w:right="1440"/>
    </w:pPr>
  </w:style>
  <w:style w:type="paragraph" w:styleId="Brdtekst">
    <w:name w:val="Body Text"/>
    <w:basedOn w:val="Normal"/>
    <w:semiHidden/>
    <w:rsid w:val="005802EE"/>
    <w:pPr>
      <w:spacing w:after="120"/>
    </w:pPr>
  </w:style>
  <w:style w:type="paragraph" w:styleId="Brdtekst2">
    <w:name w:val="Body Text 2"/>
    <w:basedOn w:val="Normal"/>
    <w:semiHidden/>
    <w:rsid w:val="005802EE"/>
    <w:pPr>
      <w:spacing w:after="120" w:line="480" w:lineRule="auto"/>
    </w:pPr>
  </w:style>
  <w:style w:type="paragraph" w:styleId="Brdtekst3">
    <w:name w:val="Body Text 3"/>
    <w:basedOn w:val="Normal"/>
    <w:semiHidden/>
    <w:rsid w:val="005802EE"/>
    <w:pPr>
      <w:spacing w:after="120"/>
    </w:pPr>
    <w:rPr>
      <w:sz w:val="16"/>
      <w:szCs w:val="16"/>
    </w:rPr>
  </w:style>
  <w:style w:type="paragraph" w:styleId="Brdtekst-frstelinjeindrykning1">
    <w:name w:val="Body Text First Indent"/>
    <w:basedOn w:val="Brdtekst"/>
    <w:semiHidden/>
    <w:rsid w:val="005802EE"/>
    <w:pPr>
      <w:ind w:firstLine="210"/>
    </w:pPr>
  </w:style>
  <w:style w:type="paragraph" w:styleId="Brdtekstindrykning">
    <w:name w:val="Body Text Indent"/>
    <w:basedOn w:val="Normal"/>
    <w:semiHidden/>
    <w:rsid w:val="005802EE"/>
    <w:pPr>
      <w:spacing w:after="120"/>
      <w:ind w:left="283"/>
    </w:pPr>
  </w:style>
  <w:style w:type="paragraph" w:styleId="Brdtekst-frstelinjeindrykning2">
    <w:name w:val="Body Text First Indent 2"/>
    <w:basedOn w:val="Brdtekstindrykning"/>
    <w:semiHidden/>
    <w:rsid w:val="005802EE"/>
    <w:pPr>
      <w:ind w:firstLine="210"/>
    </w:pPr>
  </w:style>
  <w:style w:type="paragraph" w:styleId="Brdtekstindrykning2">
    <w:name w:val="Body Text Indent 2"/>
    <w:basedOn w:val="Normal"/>
    <w:semiHidden/>
    <w:rsid w:val="005802EE"/>
    <w:pPr>
      <w:spacing w:after="120" w:line="480" w:lineRule="auto"/>
      <w:ind w:left="283"/>
    </w:pPr>
  </w:style>
  <w:style w:type="paragraph" w:styleId="Brdtekstindrykning3">
    <w:name w:val="Body Text Indent 3"/>
    <w:basedOn w:val="Normal"/>
    <w:semiHidden/>
    <w:rsid w:val="005802EE"/>
    <w:pPr>
      <w:spacing w:after="120"/>
      <w:ind w:left="283"/>
    </w:pPr>
    <w:rPr>
      <w:sz w:val="16"/>
      <w:szCs w:val="16"/>
    </w:rPr>
  </w:style>
  <w:style w:type="paragraph" w:styleId="Billedtekst">
    <w:name w:val="caption"/>
    <w:basedOn w:val="Normal"/>
    <w:next w:val="Normal"/>
    <w:qFormat/>
    <w:rsid w:val="005802EE"/>
    <w:rPr>
      <w:b/>
      <w:bCs/>
      <w:sz w:val="16"/>
      <w:szCs w:val="20"/>
    </w:rPr>
  </w:style>
  <w:style w:type="paragraph" w:styleId="Sluthilsen">
    <w:name w:val="Closing"/>
    <w:basedOn w:val="Normal"/>
    <w:semiHidden/>
    <w:rsid w:val="005802EE"/>
    <w:pPr>
      <w:ind w:left="4252"/>
    </w:pPr>
  </w:style>
  <w:style w:type="paragraph" w:styleId="Dato">
    <w:name w:val="Date"/>
    <w:basedOn w:val="Normal"/>
    <w:next w:val="Normal"/>
    <w:semiHidden/>
    <w:rsid w:val="005802EE"/>
  </w:style>
  <w:style w:type="paragraph" w:customStyle="1" w:styleId="E-mail-signatur">
    <w:name w:val="E-mail-signatur"/>
    <w:basedOn w:val="Normal"/>
    <w:semiHidden/>
    <w:rsid w:val="005802EE"/>
  </w:style>
  <w:style w:type="character" w:styleId="Fremhv">
    <w:name w:val="Emphasis"/>
    <w:qFormat/>
    <w:rsid w:val="005802EE"/>
    <w:rPr>
      <w:i/>
      <w:iCs/>
    </w:rPr>
  </w:style>
  <w:style w:type="character" w:styleId="Slutnotehenvisning">
    <w:name w:val="endnote reference"/>
    <w:semiHidden/>
    <w:rsid w:val="00907607"/>
    <w:rPr>
      <w:rFonts w:ascii="AU Passata" w:hAnsi="AU Passata"/>
      <w:color w:val="87888A"/>
      <w:sz w:val="14"/>
      <w:vertAlign w:val="superscript"/>
    </w:rPr>
  </w:style>
  <w:style w:type="paragraph" w:styleId="Slutnotetekst">
    <w:name w:val="endnote text"/>
    <w:basedOn w:val="Normal"/>
    <w:semiHidden/>
    <w:rsid w:val="00907607"/>
    <w:pPr>
      <w:spacing w:line="180" w:lineRule="atLeast"/>
    </w:pPr>
    <w:rPr>
      <w:rFonts w:ascii="AU Passata" w:hAnsi="AU Passata"/>
      <w:color w:val="87888A"/>
      <w:spacing w:val="10"/>
      <w:sz w:val="14"/>
      <w:szCs w:val="20"/>
    </w:rPr>
  </w:style>
  <w:style w:type="paragraph" w:styleId="Modtageradresse">
    <w:name w:val="envelope address"/>
    <w:basedOn w:val="Normal"/>
    <w:semiHidden/>
    <w:rsid w:val="005802EE"/>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semiHidden/>
    <w:rsid w:val="005802EE"/>
    <w:rPr>
      <w:rFonts w:ascii="Arial" w:hAnsi="Arial" w:cs="Arial"/>
      <w:szCs w:val="20"/>
    </w:rPr>
  </w:style>
  <w:style w:type="character" w:styleId="Fodnotehenvisning">
    <w:name w:val="footnote reference"/>
    <w:semiHidden/>
    <w:rsid w:val="00907607"/>
    <w:rPr>
      <w:rFonts w:ascii="AU Passata" w:hAnsi="AU Passata"/>
      <w:color w:val="87888A"/>
      <w:sz w:val="14"/>
      <w:vertAlign w:val="superscript"/>
    </w:rPr>
  </w:style>
  <w:style w:type="paragraph" w:styleId="Fodnotetekst">
    <w:name w:val="footnote text"/>
    <w:basedOn w:val="Normal"/>
    <w:semiHidden/>
    <w:rsid w:val="00907607"/>
    <w:pPr>
      <w:spacing w:line="180" w:lineRule="atLeast"/>
    </w:pPr>
    <w:rPr>
      <w:rFonts w:ascii="AU Passata" w:hAnsi="AU Passata"/>
      <w:color w:val="87888A"/>
      <w:spacing w:val="10"/>
      <w:sz w:val="14"/>
      <w:szCs w:val="20"/>
    </w:rPr>
  </w:style>
  <w:style w:type="character" w:styleId="HTML-akronym">
    <w:name w:val="HTML Acronym"/>
    <w:basedOn w:val="Standardskrifttypeiafsnit"/>
    <w:semiHidden/>
    <w:rsid w:val="005802EE"/>
  </w:style>
  <w:style w:type="paragraph" w:styleId="HTML-adresse">
    <w:name w:val="HTML Address"/>
    <w:basedOn w:val="Normal"/>
    <w:semiHidden/>
    <w:rsid w:val="005802EE"/>
    <w:rPr>
      <w:i/>
      <w:iCs/>
    </w:rPr>
  </w:style>
  <w:style w:type="character" w:styleId="HTML-citat">
    <w:name w:val="HTML Cite"/>
    <w:semiHidden/>
    <w:rsid w:val="005802EE"/>
    <w:rPr>
      <w:i/>
      <w:iCs/>
    </w:rPr>
  </w:style>
  <w:style w:type="character" w:styleId="HTML-kode">
    <w:name w:val="HTML Code"/>
    <w:semiHidden/>
    <w:rsid w:val="005802EE"/>
    <w:rPr>
      <w:rFonts w:ascii="Courier New" w:hAnsi="Courier New" w:cs="Courier New"/>
      <w:sz w:val="20"/>
      <w:szCs w:val="20"/>
    </w:rPr>
  </w:style>
  <w:style w:type="character" w:styleId="HTML-definition">
    <w:name w:val="HTML Definition"/>
    <w:semiHidden/>
    <w:rsid w:val="005802EE"/>
    <w:rPr>
      <w:i/>
      <w:iCs/>
    </w:rPr>
  </w:style>
  <w:style w:type="character" w:styleId="HTML-tastatur">
    <w:name w:val="HTML Keyboard"/>
    <w:semiHidden/>
    <w:rsid w:val="005802EE"/>
    <w:rPr>
      <w:rFonts w:ascii="Courier New" w:hAnsi="Courier New" w:cs="Courier New"/>
      <w:sz w:val="20"/>
      <w:szCs w:val="20"/>
    </w:rPr>
  </w:style>
  <w:style w:type="paragraph" w:styleId="FormateretHTML">
    <w:name w:val="HTML Preformatted"/>
    <w:basedOn w:val="Normal"/>
    <w:semiHidden/>
    <w:rsid w:val="005802EE"/>
    <w:rPr>
      <w:rFonts w:ascii="Courier New" w:hAnsi="Courier New" w:cs="Courier New"/>
      <w:szCs w:val="20"/>
    </w:rPr>
  </w:style>
  <w:style w:type="character" w:styleId="HTML-eksempel">
    <w:name w:val="HTML Sample"/>
    <w:semiHidden/>
    <w:rsid w:val="005802EE"/>
    <w:rPr>
      <w:rFonts w:ascii="Courier New" w:hAnsi="Courier New" w:cs="Courier New"/>
    </w:rPr>
  </w:style>
  <w:style w:type="character" w:styleId="HTML-skrivemaskine">
    <w:name w:val="HTML Typewriter"/>
    <w:semiHidden/>
    <w:rsid w:val="005802EE"/>
    <w:rPr>
      <w:rFonts w:ascii="Courier New" w:hAnsi="Courier New" w:cs="Courier New"/>
      <w:sz w:val="20"/>
      <w:szCs w:val="20"/>
    </w:rPr>
  </w:style>
  <w:style w:type="character" w:styleId="HTML-variabel">
    <w:name w:val="HTML Variable"/>
    <w:semiHidden/>
    <w:rsid w:val="005802EE"/>
    <w:rPr>
      <w:i/>
      <w:iCs/>
    </w:rPr>
  </w:style>
  <w:style w:type="character" w:styleId="Linjenummer">
    <w:name w:val="line number"/>
    <w:basedOn w:val="Standardskrifttypeiafsnit"/>
    <w:semiHidden/>
    <w:rsid w:val="005802EE"/>
  </w:style>
  <w:style w:type="paragraph" w:customStyle="1" w:styleId="Opstilling">
    <w:name w:val="Opstilling"/>
    <w:basedOn w:val="Normal"/>
    <w:semiHidden/>
    <w:rsid w:val="005802EE"/>
    <w:pPr>
      <w:ind w:left="283" w:hanging="283"/>
    </w:pPr>
  </w:style>
  <w:style w:type="paragraph" w:customStyle="1" w:styleId="Opstilling2">
    <w:name w:val="Opstilling 2"/>
    <w:basedOn w:val="Normal"/>
    <w:semiHidden/>
    <w:rsid w:val="005802EE"/>
    <w:pPr>
      <w:ind w:left="566" w:hanging="283"/>
    </w:pPr>
  </w:style>
  <w:style w:type="paragraph" w:customStyle="1" w:styleId="Opstilling3">
    <w:name w:val="Opstilling 3"/>
    <w:basedOn w:val="Normal"/>
    <w:semiHidden/>
    <w:rsid w:val="005802EE"/>
    <w:pPr>
      <w:ind w:left="849" w:hanging="283"/>
    </w:pPr>
  </w:style>
  <w:style w:type="paragraph" w:customStyle="1" w:styleId="Opstilling4">
    <w:name w:val="Opstilling 4"/>
    <w:basedOn w:val="Normal"/>
    <w:semiHidden/>
    <w:rsid w:val="005802EE"/>
    <w:pPr>
      <w:ind w:left="1132" w:hanging="283"/>
    </w:pPr>
  </w:style>
  <w:style w:type="paragraph" w:customStyle="1" w:styleId="Opstilling5">
    <w:name w:val="Opstilling 5"/>
    <w:basedOn w:val="Normal"/>
    <w:semiHidden/>
    <w:rsid w:val="005802EE"/>
    <w:pPr>
      <w:ind w:left="1415" w:hanging="283"/>
    </w:pPr>
  </w:style>
  <w:style w:type="paragraph" w:styleId="Opstilling-punkttegn">
    <w:name w:val="List Bullet"/>
    <w:basedOn w:val="Normal"/>
    <w:semiHidden/>
    <w:rsid w:val="005802EE"/>
    <w:pPr>
      <w:numPr>
        <w:numId w:val="4"/>
      </w:numPr>
    </w:pPr>
  </w:style>
  <w:style w:type="paragraph" w:styleId="Opstilling-punkttegn2">
    <w:name w:val="List Bullet 2"/>
    <w:basedOn w:val="Normal"/>
    <w:semiHidden/>
    <w:rsid w:val="005802EE"/>
    <w:pPr>
      <w:numPr>
        <w:numId w:val="5"/>
      </w:numPr>
    </w:pPr>
  </w:style>
  <w:style w:type="paragraph" w:styleId="Opstilling-punkttegn3">
    <w:name w:val="List Bullet 3"/>
    <w:basedOn w:val="Normal"/>
    <w:semiHidden/>
    <w:rsid w:val="005802EE"/>
    <w:pPr>
      <w:numPr>
        <w:numId w:val="6"/>
      </w:numPr>
    </w:pPr>
  </w:style>
  <w:style w:type="paragraph" w:styleId="Opstilling-punkttegn4">
    <w:name w:val="List Bullet 4"/>
    <w:basedOn w:val="Normal"/>
    <w:semiHidden/>
    <w:rsid w:val="005802EE"/>
    <w:pPr>
      <w:numPr>
        <w:numId w:val="7"/>
      </w:numPr>
    </w:pPr>
  </w:style>
  <w:style w:type="paragraph" w:styleId="Opstilling-punkttegn5">
    <w:name w:val="List Bullet 5"/>
    <w:basedOn w:val="Normal"/>
    <w:semiHidden/>
    <w:rsid w:val="005802EE"/>
    <w:pPr>
      <w:numPr>
        <w:numId w:val="8"/>
      </w:numPr>
    </w:pPr>
  </w:style>
  <w:style w:type="paragraph" w:styleId="Opstilling-forts">
    <w:name w:val="List Continue"/>
    <w:basedOn w:val="Normal"/>
    <w:semiHidden/>
    <w:rsid w:val="005802EE"/>
    <w:pPr>
      <w:spacing w:after="120"/>
      <w:ind w:left="283"/>
    </w:pPr>
  </w:style>
  <w:style w:type="paragraph" w:styleId="Opstilling-forts2">
    <w:name w:val="List Continue 2"/>
    <w:basedOn w:val="Normal"/>
    <w:semiHidden/>
    <w:rsid w:val="005802EE"/>
    <w:pPr>
      <w:spacing w:after="120"/>
      <w:ind w:left="566"/>
    </w:pPr>
  </w:style>
  <w:style w:type="paragraph" w:styleId="Opstilling-forts3">
    <w:name w:val="List Continue 3"/>
    <w:basedOn w:val="Normal"/>
    <w:semiHidden/>
    <w:rsid w:val="005802EE"/>
    <w:pPr>
      <w:spacing w:after="120"/>
      <w:ind w:left="849"/>
    </w:pPr>
  </w:style>
  <w:style w:type="paragraph" w:styleId="Opstilling-forts4">
    <w:name w:val="List Continue 4"/>
    <w:basedOn w:val="Normal"/>
    <w:semiHidden/>
    <w:rsid w:val="005802EE"/>
    <w:pPr>
      <w:spacing w:after="120"/>
      <w:ind w:left="1132"/>
    </w:pPr>
  </w:style>
  <w:style w:type="paragraph" w:styleId="Opstilling-forts5">
    <w:name w:val="List Continue 5"/>
    <w:basedOn w:val="Normal"/>
    <w:semiHidden/>
    <w:rsid w:val="005802EE"/>
    <w:pPr>
      <w:spacing w:after="120"/>
      <w:ind w:left="1415"/>
    </w:pPr>
  </w:style>
  <w:style w:type="paragraph" w:styleId="Opstilling-talellerbogst">
    <w:name w:val="List Number"/>
    <w:basedOn w:val="Normal"/>
    <w:semiHidden/>
    <w:rsid w:val="005802EE"/>
    <w:pPr>
      <w:numPr>
        <w:numId w:val="9"/>
      </w:numPr>
    </w:pPr>
  </w:style>
  <w:style w:type="paragraph" w:styleId="Opstilling-talellerbogst2">
    <w:name w:val="List Number 2"/>
    <w:basedOn w:val="Normal"/>
    <w:semiHidden/>
    <w:rsid w:val="005802EE"/>
    <w:pPr>
      <w:numPr>
        <w:numId w:val="10"/>
      </w:numPr>
    </w:pPr>
  </w:style>
  <w:style w:type="paragraph" w:styleId="Opstilling-talellerbogst3">
    <w:name w:val="List Number 3"/>
    <w:basedOn w:val="Normal"/>
    <w:semiHidden/>
    <w:rsid w:val="005802EE"/>
    <w:pPr>
      <w:numPr>
        <w:numId w:val="11"/>
      </w:numPr>
    </w:pPr>
  </w:style>
  <w:style w:type="paragraph" w:styleId="Opstilling-talellerbogst4">
    <w:name w:val="List Number 4"/>
    <w:basedOn w:val="Normal"/>
    <w:semiHidden/>
    <w:rsid w:val="005802EE"/>
    <w:pPr>
      <w:numPr>
        <w:numId w:val="12"/>
      </w:numPr>
    </w:pPr>
  </w:style>
  <w:style w:type="paragraph" w:styleId="Opstilling-talellerbogst5">
    <w:name w:val="List Number 5"/>
    <w:basedOn w:val="Normal"/>
    <w:semiHidden/>
    <w:rsid w:val="005802EE"/>
    <w:pPr>
      <w:numPr>
        <w:numId w:val="13"/>
      </w:numPr>
    </w:pPr>
  </w:style>
  <w:style w:type="paragraph" w:styleId="Brevhoved">
    <w:name w:val="Message Header"/>
    <w:basedOn w:val="Normal"/>
    <w:semiHidden/>
    <w:rsid w:val="005802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sid w:val="005802EE"/>
    <w:rPr>
      <w:rFonts w:ascii="Times New Roman" w:hAnsi="Times New Roman"/>
      <w:sz w:val="24"/>
    </w:rPr>
  </w:style>
  <w:style w:type="paragraph" w:styleId="Normalindrykning">
    <w:name w:val="Normal Indent"/>
    <w:basedOn w:val="Normal"/>
    <w:semiHidden/>
    <w:rsid w:val="005802EE"/>
    <w:pPr>
      <w:ind w:left="1304"/>
    </w:pPr>
  </w:style>
  <w:style w:type="paragraph" w:styleId="Noteoverskrift">
    <w:name w:val="Note Heading"/>
    <w:basedOn w:val="Normal"/>
    <w:next w:val="Normal"/>
    <w:semiHidden/>
    <w:rsid w:val="005802EE"/>
  </w:style>
  <w:style w:type="paragraph" w:styleId="Almindeligtekst">
    <w:name w:val="Plain Text"/>
    <w:basedOn w:val="Normal"/>
    <w:semiHidden/>
    <w:rsid w:val="005802EE"/>
    <w:rPr>
      <w:rFonts w:ascii="Courier New" w:hAnsi="Courier New" w:cs="Courier New"/>
      <w:szCs w:val="20"/>
    </w:rPr>
  </w:style>
  <w:style w:type="paragraph" w:styleId="Starthilsen">
    <w:name w:val="Salutation"/>
    <w:basedOn w:val="Normal"/>
    <w:next w:val="Normal"/>
    <w:semiHidden/>
    <w:rsid w:val="005802EE"/>
  </w:style>
  <w:style w:type="paragraph" w:styleId="Underskrift">
    <w:name w:val="Signature"/>
    <w:basedOn w:val="Normal"/>
    <w:semiHidden/>
    <w:rsid w:val="005802EE"/>
    <w:pPr>
      <w:ind w:left="4252"/>
    </w:pPr>
  </w:style>
  <w:style w:type="character" w:styleId="Strk">
    <w:name w:val="Strong"/>
    <w:qFormat/>
    <w:rsid w:val="005802EE"/>
    <w:rPr>
      <w:b/>
      <w:bCs/>
    </w:rPr>
  </w:style>
  <w:style w:type="paragraph" w:styleId="Undertitel">
    <w:name w:val="Subtitle"/>
    <w:basedOn w:val="Normal"/>
    <w:qFormat/>
    <w:rsid w:val="005802EE"/>
    <w:pPr>
      <w:spacing w:after="60"/>
      <w:jc w:val="center"/>
      <w:outlineLvl w:val="1"/>
    </w:pPr>
    <w:rPr>
      <w:rFonts w:ascii="Arial" w:hAnsi="Arial" w:cs="Arial"/>
      <w:sz w:val="24"/>
    </w:rPr>
  </w:style>
  <w:style w:type="table" w:styleId="Tabel-3D-effekter1">
    <w:name w:val="Table 3D effects 1"/>
    <w:basedOn w:val="Tabel-Normal"/>
    <w:semiHidden/>
    <w:rsid w:val="005802E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5802E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5802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5802E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5802E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5802E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5802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5802E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5802E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5802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el-Kolonner1">
    <w:name w:val="Tabel - Kolonner 1"/>
    <w:basedOn w:val="Tabel-Normal"/>
    <w:semiHidden/>
    <w:rsid w:val="005802E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nner2">
    <w:name w:val="Tabel - Kolonner 2"/>
    <w:basedOn w:val="Tabel-Normal"/>
    <w:semiHidden/>
    <w:rsid w:val="005802E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nner3">
    <w:name w:val="Tabel - Kolonner 3"/>
    <w:basedOn w:val="Tabel-Normal"/>
    <w:semiHidden/>
    <w:rsid w:val="005802E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nner4">
    <w:name w:val="Tabel - Kolonner 4"/>
    <w:basedOn w:val="Tabel-Normal"/>
    <w:semiHidden/>
    <w:rsid w:val="005802E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nner5">
    <w:name w:val="Tabel - Kolonner 5"/>
    <w:basedOn w:val="Tabel-Normal"/>
    <w:semiHidden/>
    <w:rsid w:val="005802E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5802E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5802E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5802E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5802E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5802E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5802E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5802E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5802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5802E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5802E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5802E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5802E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5802E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5802E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5802E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5802E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5802E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5802E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5802E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580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5802E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5802E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5802E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qFormat/>
    <w:rsid w:val="005802EE"/>
    <w:pPr>
      <w:spacing w:before="240" w:after="60"/>
      <w:jc w:val="center"/>
      <w:outlineLvl w:val="0"/>
    </w:pPr>
    <w:rPr>
      <w:rFonts w:ascii="Arial" w:hAnsi="Arial" w:cs="Arial"/>
      <w:b/>
      <w:bCs/>
      <w:kern w:val="28"/>
      <w:sz w:val="32"/>
      <w:szCs w:val="32"/>
    </w:rPr>
  </w:style>
  <w:style w:type="paragraph" w:styleId="Indholdsfortegnelse1">
    <w:name w:val="toc 1"/>
    <w:basedOn w:val="Normal"/>
    <w:next w:val="Normal"/>
    <w:semiHidden/>
    <w:rsid w:val="00863559"/>
    <w:pPr>
      <w:tabs>
        <w:tab w:val="right" w:pos="7655"/>
      </w:tabs>
      <w:spacing w:before="120"/>
      <w:ind w:right="567"/>
    </w:pPr>
    <w:rPr>
      <w:b/>
    </w:rPr>
  </w:style>
  <w:style w:type="paragraph" w:styleId="Indholdsfortegnelse2">
    <w:name w:val="toc 2"/>
    <w:basedOn w:val="Normal"/>
    <w:next w:val="Normal"/>
    <w:semiHidden/>
    <w:rsid w:val="00863559"/>
    <w:pPr>
      <w:tabs>
        <w:tab w:val="right" w:pos="7655"/>
      </w:tabs>
      <w:ind w:left="284" w:right="567"/>
    </w:pPr>
  </w:style>
  <w:style w:type="paragraph" w:styleId="Indholdsfortegnelse3">
    <w:name w:val="toc 3"/>
    <w:basedOn w:val="Normal"/>
    <w:next w:val="Normal"/>
    <w:semiHidden/>
    <w:rsid w:val="00863559"/>
    <w:pPr>
      <w:tabs>
        <w:tab w:val="right" w:pos="7655"/>
      </w:tabs>
      <w:ind w:left="567" w:right="567"/>
    </w:pPr>
  </w:style>
  <w:style w:type="paragraph" w:styleId="Indholdsfortegnelse4">
    <w:name w:val="toc 4"/>
    <w:basedOn w:val="Normal"/>
    <w:next w:val="Normal"/>
    <w:semiHidden/>
    <w:rsid w:val="00863559"/>
    <w:pPr>
      <w:tabs>
        <w:tab w:val="right" w:pos="7655"/>
      </w:tabs>
      <w:ind w:left="851" w:right="567"/>
    </w:pPr>
  </w:style>
  <w:style w:type="paragraph" w:styleId="Indholdsfortegnelse5">
    <w:name w:val="toc 5"/>
    <w:basedOn w:val="Normal"/>
    <w:next w:val="Normal"/>
    <w:semiHidden/>
    <w:rsid w:val="00863559"/>
    <w:pPr>
      <w:tabs>
        <w:tab w:val="right" w:pos="7655"/>
      </w:tabs>
      <w:ind w:left="1134" w:right="567"/>
    </w:pPr>
  </w:style>
  <w:style w:type="character" w:customStyle="1" w:styleId="BesgtHyperlink">
    <w:name w:val="BesøgtHyperlink"/>
    <w:semiHidden/>
    <w:rsid w:val="00B0759B"/>
    <w:rPr>
      <w:rFonts w:ascii="Georgia" w:hAnsi="Georgia"/>
      <w:color w:val="87888A"/>
      <w:sz w:val="21"/>
      <w:u w:val="none"/>
    </w:rPr>
  </w:style>
  <w:style w:type="paragraph" w:styleId="Sidefod">
    <w:name w:val="footer"/>
    <w:basedOn w:val="Normal"/>
    <w:semiHidden/>
    <w:rsid w:val="00336DC5"/>
    <w:pPr>
      <w:tabs>
        <w:tab w:val="center" w:pos="3615"/>
        <w:tab w:val="right" w:pos="7229"/>
        <w:tab w:val="left" w:pos="10206"/>
      </w:tabs>
      <w:spacing w:line="180" w:lineRule="atLeast"/>
    </w:pPr>
    <w:rPr>
      <w:rFonts w:ascii="AU Passata" w:hAnsi="AU Passata"/>
      <w:color w:val="87888A"/>
      <w:spacing w:val="10"/>
      <w:sz w:val="14"/>
    </w:rPr>
  </w:style>
  <w:style w:type="paragraph" w:styleId="Sidehoved">
    <w:name w:val="header"/>
    <w:basedOn w:val="Normal"/>
    <w:semiHidden/>
    <w:rsid w:val="00907607"/>
    <w:pPr>
      <w:tabs>
        <w:tab w:val="center" w:pos="4819"/>
        <w:tab w:val="right" w:pos="9638"/>
      </w:tabs>
      <w:spacing w:line="180" w:lineRule="atLeast"/>
    </w:pPr>
    <w:rPr>
      <w:rFonts w:ascii="AU Passata" w:hAnsi="AU Passata"/>
      <w:color w:val="87888A"/>
      <w:spacing w:val="10"/>
      <w:sz w:val="14"/>
    </w:rPr>
  </w:style>
  <w:style w:type="character" w:styleId="Hyperlink">
    <w:name w:val="Hyperlink"/>
    <w:semiHidden/>
    <w:rsid w:val="00B0759B"/>
    <w:rPr>
      <w:rFonts w:ascii="Georgia" w:hAnsi="Georgia"/>
      <w:color w:val="03428E"/>
      <w:sz w:val="21"/>
      <w:u w:val="none"/>
    </w:rPr>
  </w:style>
  <w:style w:type="character" w:styleId="Sidetal">
    <w:name w:val="page number"/>
    <w:semiHidden/>
    <w:rsid w:val="009044C3"/>
    <w:rPr>
      <w:rFonts w:ascii="AU Passata" w:hAnsi="AU Passata"/>
      <w:sz w:val="14"/>
    </w:rPr>
  </w:style>
  <w:style w:type="paragraph" w:customStyle="1" w:styleId="Normal-Bullet">
    <w:name w:val="Normal - Bullet"/>
    <w:basedOn w:val="Normal"/>
    <w:rsid w:val="00907607"/>
    <w:pPr>
      <w:numPr>
        <w:numId w:val="14"/>
      </w:numPr>
    </w:pPr>
    <w:rPr>
      <w:lang w:val="en-GB"/>
    </w:rPr>
  </w:style>
  <w:style w:type="paragraph" w:styleId="Indholdsfortegnelse6">
    <w:name w:val="toc 6"/>
    <w:basedOn w:val="Normal"/>
    <w:next w:val="Normal"/>
    <w:semiHidden/>
    <w:rsid w:val="00863559"/>
    <w:pPr>
      <w:tabs>
        <w:tab w:val="right" w:pos="7655"/>
      </w:tabs>
      <w:ind w:left="2268" w:right="567" w:hanging="1134"/>
    </w:pPr>
  </w:style>
  <w:style w:type="paragraph" w:styleId="Indholdsfortegnelse7">
    <w:name w:val="toc 7"/>
    <w:basedOn w:val="Normal"/>
    <w:next w:val="Normal"/>
    <w:semiHidden/>
    <w:rsid w:val="00863559"/>
    <w:pPr>
      <w:tabs>
        <w:tab w:val="right" w:pos="7655"/>
      </w:tabs>
      <w:ind w:left="2268" w:right="567" w:hanging="1134"/>
    </w:pPr>
  </w:style>
  <w:style w:type="paragraph" w:styleId="Indholdsfortegnelse8">
    <w:name w:val="toc 8"/>
    <w:basedOn w:val="Normal"/>
    <w:next w:val="Normal"/>
    <w:semiHidden/>
    <w:rsid w:val="00863559"/>
    <w:pPr>
      <w:tabs>
        <w:tab w:val="right" w:pos="7655"/>
      </w:tabs>
      <w:ind w:left="2268" w:right="567" w:hanging="1134"/>
    </w:pPr>
  </w:style>
  <w:style w:type="paragraph" w:styleId="Indholdsfortegnelse9">
    <w:name w:val="toc 9"/>
    <w:basedOn w:val="Normal"/>
    <w:next w:val="Normal"/>
    <w:semiHidden/>
    <w:rsid w:val="00863559"/>
    <w:pPr>
      <w:tabs>
        <w:tab w:val="right" w:pos="7655"/>
      </w:tabs>
      <w:ind w:left="2268" w:right="567" w:hanging="1134"/>
    </w:pPr>
  </w:style>
  <w:style w:type="paragraph" w:customStyle="1" w:styleId="Normal-Numbering">
    <w:name w:val="Normal - Numbering"/>
    <w:basedOn w:val="Normal"/>
    <w:rsid w:val="00907607"/>
    <w:pPr>
      <w:numPr>
        <w:numId w:val="15"/>
      </w:numPr>
    </w:pPr>
  </w:style>
  <w:style w:type="paragraph" w:customStyle="1" w:styleId="Normal-Tabletext">
    <w:name w:val="Normal - Table text"/>
    <w:basedOn w:val="Normal"/>
    <w:rsid w:val="00051A09"/>
    <w:pPr>
      <w:spacing w:line="220" w:lineRule="atLeast"/>
    </w:pPr>
    <w:rPr>
      <w:sz w:val="18"/>
    </w:rPr>
  </w:style>
  <w:style w:type="paragraph" w:customStyle="1" w:styleId="Normal-TableHeading">
    <w:name w:val="Normal - Table Heading"/>
    <w:basedOn w:val="Normal"/>
    <w:rsid w:val="00AD4779"/>
    <w:pPr>
      <w:spacing w:line="260" w:lineRule="atLeast"/>
    </w:pPr>
    <w:rPr>
      <w:color w:val="03428E"/>
      <w:sz w:val="18"/>
    </w:rPr>
  </w:style>
  <w:style w:type="paragraph" w:customStyle="1" w:styleId="Normal-TableColomnHeading">
    <w:name w:val="Normal - Table Colomn Heading"/>
    <w:basedOn w:val="Normal"/>
    <w:rsid w:val="00AD4779"/>
    <w:pPr>
      <w:spacing w:line="220" w:lineRule="atLeast"/>
    </w:pPr>
    <w:rPr>
      <w:color w:val="03428E"/>
      <w:sz w:val="18"/>
    </w:rPr>
  </w:style>
  <w:style w:type="table" w:customStyle="1" w:styleId="Table-Normal">
    <w:name w:val="Table - Normal"/>
    <w:basedOn w:val="Tabel-Normal"/>
    <w:semiHidden/>
    <w:rsid w:val="00AD4779"/>
    <w:pPr>
      <w:spacing w:line="220" w:lineRule="atLeast"/>
    </w:pPr>
    <w:rPr>
      <w:rFonts w:ascii="Georgia" w:hAnsi="Georgia"/>
      <w:sz w:val="18"/>
    </w:rPr>
    <w:tblPr>
      <w:tblCellMar>
        <w:top w:w="28" w:type="dxa"/>
        <w:left w:w="0" w:type="dxa"/>
        <w:right w:w="0" w:type="dxa"/>
      </w:tblCellMar>
    </w:tblPr>
    <w:tblStylePr w:type="firstRow">
      <w:pPr>
        <w:wordWrap/>
        <w:spacing w:beforeLines="0" w:before="0" w:beforeAutospacing="0" w:afterLines="0" w:after="0" w:afterAutospacing="0" w:line="260" w:lineRule="atLeast"/>
        <w:ind w:leftChars="0" w:left="0" w:rightChars="0" w:right="0" w:firstLineChars="0" w:firstLine="0"/>
        <w:contextualSpacing w:val="0"/>
        <w:jc w:val="left"/>
        <w:outlineLvl w:val="9"/>
      </w:pPr>
      <w:rPr>
        <w:rFonts w:ascii="Calibri" w:hAnsi="Calibri"/>
        <w:b/>
        <w:color w:val="03428E"/>
        <w:sz w:val="18"/>
      </w:rPr>
      <w:tblPr/>
      <w:tcPr>
        <w:tcBorders>
          <w:bottom w:val="single" w:sz="4" w:space="0" w:color="auto"/>
          <w:insideH w:val="nil"/>
        </w:tcBorders>
      </w:tcPr>
    </w:tblStylePr>
    <w:tblStylePr w:type="lastRow">
      <w:tblPr/>
      <w:tcPr>
        <w:tcBorders>
          <w:bottom w:val="single" w:sz="4" w:space="0" w:color="auto"/>
        </w:tcBorders>
      </w:tcPr>
    </w:tblStylePr>
    <w:tblStylePr w:type="firstCol">
      <w:pPr>
        <w:wordWrap/>
        <w:spacing w:line="220" w:lineRule="atLeast"/>
      </w:pPr>
      <w:rPr>
        <w:rFonts w:ascii="Calibri" w:hAnsi="Calibri"/>
        <w:b/>
        <w:color w:val="03428E"/>
        <w:sz w:val="18"/>
      </w:rPr>
    </w:tblStylePr>
  </w:style>
  <w:style w:type="paragraph" w:customStyle="1" w:styleId="Normal-TableNumbers">
    <w:name w:val="Normal - Table Numbers"/>
    <w:basedOn w:val="Normal-Tabletext"/>
    <w:rsid w:val="003E6170"/>
    <w:pPr>
      <w:jc w:val="right"/>
    </w:pPr>
  </w:style>
  <w:style w:type="paragraph" w:customStyle="1" w:styleId="Normal-TableNumbersTotal">
    <w:name w:val="Normal - Table Numbers Total"/>
    <w:basedOn w:val="Normal-TableNumbers"/>
    <w:rsid w:val="003E6170"/>
    <w:rPr>
      <w:b/>
    </w:rPr>
  </w:style>
  <w:style w:type="paragraph" w:customStyle="1" w:styleId="Template">
    <w:name w:val="Template"/>
    <w:semiHidden/>
    <w:rsid w:val="00905114"/>
    <w:pPr>
      <w:spacing w:line="180" w:lineRule="atLeast"/>
    </w:pPr>
    <w:rPr>
      <w:rFonts w:ascii="AU Passata" w:hAnsi="AU Passata"/>
      <w:noProof/>
      <w:spacing w:val="10"/>
      <w:sz w:val="14"/>
      <w:szCs w:val="24"/>
      <w:lang w:eastAsia="en-US"/>
    </w:rPr>
  </w:style>
  <w:style w:type="paragraph" w:customStyle="1" w:styleId="Template-Companyname">
    <w:name w:val="Template - Company name"/>
    <w:basedOn w:val="Template"/>
    <w:next w:val="Template-Address"/>
    <w:semiHidden/>
    <w:rsid w:val="00AA0EF9"/>
    <w:rPr>
      <w:b/>
    </w:rPr>
  </w:style>
  <w:style w:type="paragraph" w:customStyle="1" w:styleId="Template-Address">
    <w:name w:val="Template - Address"/>
    <w:basedOn w:val="Template"/>
    <w:semiHidden/>
    <w:rsid w:val="002171DE"/>
  </w:style>
  <w:style w:type="paragraph" w:customStyle="1" w:styleId="Template-Date">
    <w:name w:val="Template - Date"/>
    <w:basedOn w:val="Template-Address"/>
    <w:semiHidden/>
    <w:rsid w:val="002171DE"/>
  </w:style>
  <w:style w:type="table" w:styleId="Tabel-Gitter">
    <w:name w:val="Table Grid"/>
    <w:basedOn w:val="Tabel-Normal"/>
    <w:semiHidden/>
    <w:rsid w:val="002171D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Dokumentheading">
    <w:name w:val="Normal - Dokument heading"/>
    <w:basedOn w:val="Normal"/>
    <w:semiHidden/>
    <w:rsid w:val="00FE0DAB"/>
    <w:rPr>
      <w:b/>
    </w:rPr>
  </w:style>
  <w:style w:type="paragraph" w:customStyle="1" w:styleId="Template-Afdeling">
    <w:name w:val="Template - Afdeling"/>
    <w:basedOn w:val="Template"/>
    <w:semiHidden/>
    <w:rsid w:val="00905114"/>
    <w:rPr>
      <w:b/>
    </w:rPr>
  </w:style>
  <w:style w:type="paragraph" w:styleId="Listeoverfigurer">
    <w:name w:val="table of figures"/>
    <w:basedOn w:val="Normal"/>
    <w:next w:val="Normal"/>
    <w:semiHidden/>
    <w:rsid w:val="00BE7FBE"/>
  </w:style>
  <w:style w:type="paragraph" w:customStyle="1" w:styleId="Template-NavnMellemnavn">
    <w:name w:val="Template - Navn/Mellemnavn"/>
    <w:basedOn w:val="Template"/>
    <w:semiHidden/>
    <w:rsid w:val="003F33BA"/>
    <w:rPr>
      <w:b/>
    </w:rPr>
  </w:style>
  <w:style w:type="paragraph" w:customStyle="1" w:styleId="Template-Brugerinfo">
    <w:name w:val="Template - Bruger info"/>
    <w:basedOn w:val="Template"/>
    <w:semiHidden/>
    <w:rsid w:val="003F33BA"/>
  </w:style>
  <w:style w:type="paragraph" w:customStyle="1" w:styleId="Template-Informationsoverskrift">
    <w:name w:val="Template - Informations overskrift"/>
    <w:basedOn w:val="Template"/>
    <w:next w:val="Template-Informationstekst"/>
    <w:semiHidden/>
    <w:rsid w:val="00907607"/>
    <w:rPr>
      <w:b/>
    </w:rPr>
  </w:style>
  <w:style w:type="paragraph" w:customStyle="1" w:styleId="Template-Informationstekst">
    <w:name w:val="Template - Informations tekst"/>
    <w:basedOn w:val="Template"/>
    <w:semiHidden/>
    <w:rsid w:val="00907607"/>
  </w:style>
  <w:style w:type="paragraph" w:customStyle="1" w:styleId="Template-Parentlogoname">
    <w:name w:val="Template - Parent logoname"/>
    <w:basedOn w:val="Template"/>
    <w:semiHidden/>
    <w:rsid w:val="00EC06F0"/>
    <w:pPr>
      <w:spacing w:line="240" w:lineRule="atLeast"/>
    </w:pPr>
    <w:rPr>
      <w:caps/>
      <w:color w:val="03428E"/>
      <w:sz w:val="22"/>
    </w:rPr>
  </w:style>
  <w:style w:type="paragraph" w:customStyle="1" w:styleId="Template-Unitnamelogoname">
    <w:name w:val="Template - Unitname logoname"/>
    <w:basedOn w:val="Template-Parentlogoname"/>
    <w:semiHidden/>
    <w:rsid w:val="00C723B1"/>
    <w:pPr>
      <w:spacing w:before="66" w:line="160" w:lineRule="atLeast"/>
      <w:contextualSpacing/>
    </w:pPr>
    <w:rPr>
      <w:sz w:val="14"/>
    </w:rPr>
  </w:style>
  <w:style w:type="paragraph" w:styleId="Markeringsbobletekst">
    <w:name w:val="Balloon Text"/>
    <w:basedOn w:val="Normal"/>
    <w:semiHidden/>
    <w:rsid w:val="00331A73"/>
    <w:rPr>
      <w:rFonts w:ascii="Tahoma" w:hAnsi="Tahoma" w:cs="Tahoma"/>
      <w:sz w:val="16"/>
      <w:szCs w:val="16"/>
    </w:rPr>
  </w:style>
  <w:style w:type="character" w:styleId="Kommentarhenvisning">
    <w:name w:val="annotation reference"/>
    <w:semiHidden/>
    <w:rsid w:val="00331A73"/>
    <w:rPr>
      <w:sz w:val="16"/>
      <w:szCs w:val="16"/>
    </w:rPr>
  </w:style>
  <w:style w:type="paragraph" w:styleId="Kommentartekst">
    <w:name w:val="annotation text"/>
    <w:basedOn w:val="Normal"/>
    <w:semiHidden/>
    <w:rsid w:val="00331A73"/>
    <w:rPr>
      <w:sz w:val="20"/>
      <w:szCs w:val="20"/>
    </w:rPr>
  </w:style>
  <w:style w:type="paragraph" w:styleId="Kommentaremne">
    <w:name w:val="annotation subject"/>
    <w:basedOn w:val="Kommentartekst"/>
    <w:next w:val="Kommentartekst"/>
    <w:semiHidden/>
    <w:rsid w:val="00331A73"/>
    <w:rPr>
      <w:b/>
      <w:bCs/>
    </w:rPr>
  </w:style>
  <w:style w:type="paragraph" w:styleId="Dokumentoversigt">
    <w:name w:val="Document Map"/>
    <w:basedOn w:val="Normal"/>
    <w:semiHidden/>
    <w:rsid w:val="00331A73"/>
    <w:pPr>
      <w:shd w:val="clear" w:color="auto" w:fill="000080"/>
    </w:pPr>
    <w:rPr>
      <w:rFonts w:ascii="Tahoma" w:hAnsi="Tahoma" w:cs="Tahoma"/>
      <w:sz w:val="20"/>
      <w:szCs w:val="20"/>
    </w:rPr>
  </w:style>
  <w:style w:type="paragraph" w:styleId="Indeks1">
    <w:name w:val="index 1"/>
    <w:basedOn w:val="Normal"/>
    <w:next w:val="Normal"/>
    <w:autoRedefine/>
    <w:semiHidden/>
    <w:rsid w:val="00331A73"/>
    <w:pPr>
      <w:ind w:left="210" w:hanging="210"/>
    </w:pPr>
  </w:style>
  <w:style w:type="paragraph" w:styleId="Indeks2">
    <w:name w:val="index 2"/>
    <w:basedOn w:val="Normal"/>
    <w:next w:val="Normal"/>
    <w:autoRedefine/>
    <w:semiHidden/>
    <w:rsid w:val="00331A73"/>
    <w:pPr>
      <w:ind w:left="420" w:hanging="210"/>
    </w:pPr>
  </w:style>
  <w:style w:type="paragraph" w:styleId="Indeks3">
    <w:name w:val="index 3"/>
    <w:basedOn w:val="Normal"/>
    <w:next w:val="Normal"/>
    <w:autoRedefine/>
    <w:semiHidden/>
    <w:rsid w:val="00331A73"/>
    <w:pPr>
      <w:ind w:left="630" w:hanging="210"/>
    </w:pPr>
  </w:style>
  <w:style w:type="paragraph" w:styleId="Indeks4">
    <w:name w:val="index 4"/>
    <w:basedOn w:val="Normal"/>
    <w:next w:val="Normal"/>
    <w:autoRedefine/>
    <w:semiHidden/>
    <w:rsid w:val="00331A73"/>
    <w:pPr>
      <w:ind w:left="840" w:hanging="210"/>
    </w:pPr>
  </w:style>
  <w:style w:type="paragraph" w:styleId="Indeks5">
    <w:name w:val="index 5"/>
    <w:basedOn w:val="Normal"/>
    <w:next w:val="Normal"/>
    <w:autoRedefine/>
    <w:semiHidden/>
    <w:rsid w:val="00331A73"/>
    <w:pPr>
      <w:ind w:left="1050" w:hanging="210"/>
    </w:pPr>
  </w:style>
  <w:style w:type="paragraph" w:styleId="Indeks6">
    <w:name w:val="index 6"/>
    <w:basedOn w:val="Normal"/>
    <w:next w:val="Normal"/>
    <w:autoRedefine/>
    <w:semiHidden/>
    <w:rsid w:val="00331A73"/>
    <w:pPr>
      <w:ind w:left="1260" w:hanging="210"/>
    </w:pPr>
  </w:style>
  <w:style w:type="paragraph" w:styleId="Indeks7">
    <w:name w:val="index 7"/>
    <w:basedOn w:val="Normal"/>
    <w:next w:val="Normal"/>
    <w:autoRedefine/>
    <w:semiHidden/>
    <w:rsid w:val="00331A73"/>
    <w:pPr>
      <w:ind w:left="1470" w:hanging="210"/>
    </w:pPr>
  </w:style>
  <w:style w:type="paragraph" w:styleId="Indeks8">
    <w:name w:val="index 8"/>
    <w:basedOn w:val="Normal"/>
    <w:next w:val="Normal"/>
    <w:autoRedefine/>
    <w:semiHidden/>
    <w:rsid w:val="00331A73"/>
    <w:pPr>
      <w:ind w:left="1680" w:hanging="210"/>
    </w:pPr>
  </w:style>
  <w:style w:type="paragraph" w:styleId="Indeks9">
    <w:name w:val="index 9"/>
    <w:basedOn w:val="Normal"/>
    <w:next w:val="Normal"/>
    <w:autoRedefine/>
    <w:semiHidden/>
    <w:rsid w:val="00331A73"/>
    <w:pPr>
      <w:ind w:left="1890" w:hanging="210"/>
    </w:pPr>
  </w:style>
  <w:style w:type="paragraph" w:styleId="Indeksoverskrift">
    <w:name w:val="index heading"/>
    <w:basedOn w:val="Normal"/>
    <w:next w:val="Indeks1"/>
    <w:semiHidden/>
    <w:rsid w:val="00331A73"/>
    <w:rPr>
      <w:rFonts w:ascii="Arial" w:hAnsi="Arial" w:cs="Arial"/>
      <w:b/>
      <w:bCs/>
    </w:rPr>
  </w:style>
  <w:style w:type="paragraph" w:styleId="Makrotekst">
    <w:name w:val="macro"/>
    <w:semiHidden/>
    <w:rsid w:val="00331A73"/>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urier New" w:hAnsi="Courier New" w:cs="Courier New"/>
      <w:lang w:eastAsia="en-US"/>
    </w:rPr>
  </w:style>
  <w:style w:type="paragraph" w:styleId="Citatsamling">
    <w:name w:val="table of authorities"/>
    <w:basedOn w:val="Normal"/>
    <w:next w:val="Normal"/>
    <w:semiHidden/>
    <w:rsid w:val="00331A73"/>
    <w:pPr>
      <w:ind w:left="210" w:hanging="210"/>
    </w:pPr>
  </w:style>
  <w:style w:type="paragraph" w:styleId="Citatoverskrift">
    <w:name w:val="toa heading"/>
    <w:basedOn w:val="Normal"/>
    <w:next w:val="Normal"/>
    <w:semiHidden/>
    <w:rsid w:val="00331A73"/>
    <w:pPr>
      <w:spacing w:before="120"/>
    </w:pPr>
    <w:rPr>
      <w:rFonts w:ascii="Arial" w:hAnsi="Arial" w:cs="Arial"/>
      <w:b/>
      <w:bCs/>
      <w:sz w:val="24"/>
    </w:rPr>
  </w:style>
  <w:style w:type="paragraph" w:customStyle="1" w:styleId="Indhold">
    <w:name w:val="Indhold"/>
    <w:basedOn w:val="Normal"/>
    <w:link w:val="IndholdTegn"/>
    <w:rsid w:val="00B01A81"/>
    <w:pPr>
      <w:spacing w:line="260" w:lineRule="atLeast"/>
    </w:pPr>
    <w:rPr>
      <w:rFonts w:ascii="Palatino" w:hAnsi="Palatino"/>
      <w:sz w:val="22"/>
      <w:szCs w:val="20"/>
      <w:lang w:eastAsia="da-DK"/>
    </w:rPr>
  </w:style>
  <w:style w:type="character" w:customStyle="1" w:styleId="IndholdTegn">
    <w:name w:val="Indhold Tegn"/>
    <w:link w:val="Indhold"/>
    <w:rsid w:val="00B01A81"/>
    <w:rPr>
      <w:rFonts w:ascii="Palatino" w:hAnsi="Palatino"/>
      <w:sz w:val="22"/>
      <w:lang w:val="da-DK" w:eastAsia="da-D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3" Type="http://schemas.openxmlformats.org/officeDocument/2006/relationships/image" Target="media/image10.wmf"/><Relationship Id="rId2" Type="http://schemas.openxmlformats.org/officeDocument/2006/relationships/hyperlink" Target="mailto:au@au.dk" TargetMode="External"/><Relationship Id="rId1" Type="http://schemas.openxmlformats.org/officeDocument/2006/relationships/image" Target="media/image1.wmf"/><Relationship Id="rId4" Type="http://schemas.openxmlformats.org/officeDocument/2006/relationships/hyperlink" Target="mailto:au@au.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Skabeloner\Word\bha\phd%20-%20barsel%20-%202%20uger%20f&#230;dreorlov.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22444-D049-411B-BF16-379231E06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phd - barsel - 2 uger fædreorlov.dot</Template>
  <TotalTime>1</TotalTime>
  <Pages>3</Pages>
  <Words>721</Words>
  <Characters>4403</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[Navn og adresse - Tryk F11 for at komme til næste felt]</vt:lpstr>
    </vt:vector>
  </TitlesOfParts>
  <Company>Århus Universitet</Company>
  <LinksUpToDate>false</LinksUpToDate>
  <CharactersWithSpaces>5114</CharactersWithSpaces>
  <SharedDoc>false</SharedDoc>
  <HLinks>
    <vt:vector size="12" baseType="variant">
      <vt:variant>
        <vt:i4>720988</vt:i4>
      </vt:variant>
      <vt:variant>
        <vt:i4>9</vt:i4>
      </vt:variant>
      <vt:variant>
        <vt:i4>0</vt:i4>
      </vt:variant>
      <vt:variant>
        <vt:i4>5</vt:i4>
      </vt:variant>
      <vt:variant>
        <vt:lpwstr>http://talent.au.dk/phd/arts/</vt:lpwstr>
      </vt:variant>
      <vt:variant>
        <vt:lpwstr/>
      </vt:variant>
      <vt:variant>
        <vt:i4>5374064</vt:i4>
      </vt:variant>
      <vt:variant>
        <vt:i4>3</vt:i4>
      </vt:variant>
      <vt:variant>
        <vt:i4>0</vt:i4>
      </vt:variant>
      <vt:variant>
        <vt:i4>5</vt:i4>
      </vt:variant>
      <vt:variant>
        <vt:lpwstr>mailto:au@au.dk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[Navn og adresse - Tryk F11 for at komme til næste felt]</dc:title>
  <dc:subject/>
  <dc:creator>admibha</dc:creator>
  <cp:keywords/>
  <cp:lastModifiedBy>Bettina Holmbo Acthon</cp:lastModifiedBy>
  <cp:revision>2</cp:revision>
  <cp:lastPrinted>2015-04-22T09:45:00Z</cp:lastPrinted>
  <dcterms:created xsi:type="dcterms:W3CDTF">2026-10-02T10:49:00Z</dcterms:created>
  <dcterms:modified xsi:type="dcterms:W3CDTF">2026-10-02T10:49:00Z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ignVersion">
    <vt:lpwstr>3</vt:lpwstr>
  </property>
  <property fmtid="{D5CDD505-2E9C-101B-9397-08002B2CF9AE}" pid="3" name="CurrentUser">
    <vt:lpwstr>ph.d.</vt:lpwstr>
  </property>
  <property fmtid="{D5CDD505-2E9C-101B-9397-08002B2CF9AE}" pid="4" name="CurrentOffice">
    <vt:lpwstr>6071</vt:lpwstr>
  </property>
  <property fmtid="{D5CDD505-2E9C-101B-9397-08002B2CF9AE}" pid="5" name="LogoFarve">
    <vt:lpwstr>blue</vt:lpwstr>
  </property>
  <property fmtid="{D5CDD505-2E9C-101B-9397-08002B2CF9AE}" pid="6" name="ContentRemapped">
    <vt:lpwstr>true</vt:lpwstr>
  </property>
</Properties>
</file>