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7"/>
      </w:tblGrid>
      <w:tr w:rsidR="002171DE" w14:paraId="403828E2" w14:textId="77777777" w:rsidTr="005857A2">
        <w:trPr>
          <w:trHeight w:val="1979"/>
        </w:trPr>
        <w:tc>
          <w:tcPr>
            <w:tcW w:w="7937" w:type="dxa"/>
          </w:tcPr>
          <w:p w14:paraId="72F2F776" w14:textId="77777777" w:rsidR="00FA1A57" w:rsidRDefault="00FA1A57" w:rsidP="002F7A65">
            <w:pPr>
              <w:pStyle w:val="Normal-Dokumentheading"/>
              <w:rPr>
                <w:b w:val="0"/>
                <w:color w:val="FF0000"/>
              </w:rPr>
            </w:pPr>
            <w:r w:rsidRPr="00FA1A57">
              <w:rPr>
                <w:b w:val="0"/>
                <w:color w:val="FF0000"/>
                <w:u w:val="single"/>
              </w:rPr>
              <w:t>R</w:t>
            </w:r>
            <w:r w:rsidR="002F7A65" w:rsidRPr="00FA1A57">
              <w:rPr>
                <w:b w:val="0"/>
                <w:color w:val="FF0000"/>
                <w:u w:val="single"/>
              </w:rPr>
              <w:t>ød tekst</w:t>
            </w:r>
            <w:r w:rsidRPr="00FA1A57">
              <w:rPr>
                <w:b w:val="0"/>
                <w:color w:val="FF0000"/>
                <w:u w:val="single"/>
              </w:rPr>
              <w:t>:</w:t>
            </w:r>
            <w:r>
              <w:rPr>
                <w:b w:val="0"/>
                <w:color w:val="FF0000"/>
              </w:rPr>
              <w:t xml:space="preserve"> Tekst der</w:t>
            </w:r>
            <w:r w:rsidR="002F7A65" w:rsidRPr="002F7A65">
              <w:rPr>
                <w:b w:val="0"/>
                <w:color w:val="FF0000"/>
              </w:rPr>
              <w:t xml:space="preserve"> skal slettes, når du er færdig med at udfylde indstillingen.</w:t>
            </w:r>
            <w:r w:rsidR="002F7A65">
              <w:rPr>
                <w:b w:val="0"/>
                <w:color w:val="FF0000"/>
              </w:rPr>
              <w:t xml:space="preserve"> </w:t>
            </w:r>
          </w:p>
          <w:p w14:paraId="6E0C5DC7" w14:textId="77777777" w:rsidR="00FA1A57" w:rsidRDefault="00FA1A57" w:rsidP="00FA1A57">
            <w:pPr>
              <w:pStyle w:val="Normal-Dokumentheading"/>
              <w:rPr>
                <w:b w:val="0"/>
                <w:color w:val="FF0000"/>
              </w:rPr>
            </w:pPr>
            <w:r w:rsidRPr="00FA1A57">
              <w:rPr>
                <w:b w:val="0"/>
                <w:color w:val="FF0000"/>
                <w:u w:val="single"/>
              </w:rPr>
              <w:t>Sort tekst:</w:t>
            </w:r>
            <w:r>
              <w:rPr>
                <w:b w:val="0"/>
                <w:color w:val="FF0000"/>
              </w:rPr>
              <w:t xml:space="preserve"> Hjælpetekst – for at få alle elementer med i indstillingen.</w:t>
            </w:r>
          </w:p>
          <w:p w14:paraId="6B769B7E" w14:textId="77777777" w:rsidR="002171DE" w:rsidRPr="009224E3" w:rsidRDefault="00FA1A57" w:rsidP="00FA1A57">
            <w:pPr>
              <w:pStyle w:val="Normal-Dokumentheading"/>
            </w:pPr>
            <w:r>
              <w:rPr>
                <w:b w:val="0"/>
                <w:color w:val="FF0000"/>
              </w:rPr>
              <w:t>Nogle steder er der flere valgmuligheder – slet de afsnit der ikke skal med.</w:t>
            </w:r>
            <w:r>
              <w:rPr>
                <w:b w:val="0"/>
                <w:color w:val="FF0000"/>
              </w:rPr>
              <w:br/>
            </w:r>
            <w:r w:rsidR="002F7A65" w:rsidRPr="002F7A65">
              <w:rPr>
                <w:b w:val="0"/>
                <w:color w:val="FF0000"/>
                <w:sz w:val="20"/>
                <w:szCs w:val="20"/>
              </w:rPr>
              <w:t>Læse også skrivevejledningen: http://phd.au.dk/gradschools/arts/rulesandregulations/</w:t>
            </w:r>
          </w:p>
        </w:tc>
      </w:tr>
      <w:tr w:rsidR="006C3A1B" w14:paraId="1DAC147A" w14:textId="77777777" w:rsidTr="005857A2">
        <w:trPr>
          <w:trHeight w:hRule="exact" w:val="1612"/>
        </w:trPr>
        <w:tc>
          <w:tcPr>
            <w:tcW w:w="7937" w:type="dxa"/>
          </w:tcPr>
          <w:p w14:paraId="45854689" w14:textId="77777777" w:rsidR="005857A2" w:rsidRDefault="002F7A65" w:rsidP="00FE0DAB">
            <w:pPr>
              <w:pStyle w:val="Normal-Dokumentheading"/>
              <w:rPr>
                <w:b w:val="0"/>
                <w:color w:val="FF0000"/>
              </w:rPr>
            </w:pPr>
            <w:r>
              <w:rPr>
                <w:b w:val="0"/>
                <w:color w:val="FF0000"/>
              </w:rPr>
              <w:t xml:space="preserve">Vælg </w:t>
            </w:r>
            <w:r w:rsidR="005857A2" w:rsidRPr="005857A2">
              <w:rPr>
                <w:b w:val="0"/>
                <w:color w:val="FF0000"/>
              </w:rPr>
              <w:t>Foreløbig indstilling</w:t>
            </w:r>
            <w:r>
              <w:rPr>
                <w:b w:val="0"/>
                <w:color w:val="FF0000"/>
              </w:rPr>
              <w:t xml:space="preserve"> eller I</w:t>
            </w:r>
            <w:r w:rsidR="005857A2" w:rsidRPr="005857A2">
              <w:rPr>
                <w:b w:val="0"/>
                <w:color w:val="FF0000"/>
              </w:rPr>
              <w:t>ndstilling</w:t>
            </w:r>
          </w:p>
          <w:p w14:paraId="24EFC6D8" w14:textId="77777777" w:rsidR="006C3A1B" w:rsidRPr="00537023" w:rsidRDefault="00CE693F" w:rsidP="00FE0DAB">
            <w:pPr>
              <w:pStyle w:val="Normal-Dokumentheading"/>
            </w:pPr>
            <w:r w:rsidRPr="00570328">
              <w:rPr>
                <w:szCs w:val="28"/>
              </w:rPr>
              <w:t>F</w:t>
            </w:r>
            <w:r w:rsidR="00CB5C73">
              <w:rPr>
                <w:szCs w:val="28"/>
              </w:rPr>
              <w:t>o</w:t>
            </w:r>
            <w:r w:rsidRPr="00570328">
              <w:rPr>
                <w:szCs w:val="28"/>
              </w:rPr>
              <w:t>reløbig</w:t>
            </w:r>
            <w:r w:rsidR="008E2F2C">
              <w:rPr>
                <w:szCs w:val="28"/>
              </w:rPr>
              <w:t xml:space="preserve"> </w:t>
            </w:r>
            <w:r w:rsidR="00CB5C73">
              <w:rPr>
                <w:szCs w:val="28"/>
              </w:rPr>
              <w:t>indstilling</w:t>
            </w:r>
            <w:r w:rsidRPr="00570328">
              <w:rPr>
                <w:szCs w:val="28"/>
              </w:rPr>
              <w:t>/</w:t>
            </w:r>
            <w:r w:rsidR="00CB5C73">
              <w:rPr>
                <w:szCs w:val="28"/>
              </w:rPr>
              <w:t>Indstilling</w:t>
            </w:r>
            <w:r w:rsidRPr="00570328">
              <w:rPr>
                <w:szCs w:val="28"/>
              </w:rPr>
              <w:t xml:space="preserve"> af </w:t>
            </w:r>
            <w:r w:rsidRPr="00E70AAC">
              <w:fldChar w:fldCharType="begin"/>
            </w:r>
            <w:r w:rsidRPr="00E70AAC">
              <w:instrText xml:space="preserve"> MACROBUTTON NN </w:instrText>
            </w:r>
            <w:r w:rsidRPr="00EE7C02">
              <w:rPr>
                <w:highlight w:val="lightGray"/>
              </w:rPr>
              <w:instrText>[</w:instrText>
            </w:r>
            <w:r w:rsidR="00EE7C02">
              <w:rPr>
                <w:highlight w:val="lightGray"/>
              </w:rPr>
              <w:instrText xml:space="preserve">Klik her og </w:instrText>
            </w:r>
            <w:r w:rsidRPr="00EE7C02">
              <w:rPr>
                <w:color w:val="000000"/>
                <w:highlight w:val="lightGray"/>
              </w:rPr>
              <w:instrText xml:space="preserve">skriv </w:instrText>
            </w:r>
            <w:r w:rsidRPr="00EE7C02">
              <w:rPr>
                <w:b w:val="0"/>
                <w:color w:val="000000"/>
                <w:highlight w:val="lightGray"/>
              </w:rPr>
              <w:instrText>forfatterens navn</w:instrText>
            </w:r>
            <w:r w:rsidRPr="00EE7C02">
              <w:rPr>
                <w:color w:val="000000"/>
                <w:highlight w:val="lightGray"/>
              </w:rPr>
              <w:instrText>]</w:instrText>
            </w:r>
            <w:r w:rsidRPr="00E70AAC">
              <w:fldChar w:fldCharType="end"/>
            </w:r>
            <w:r w:rsidRPr="00570328">
              <w:rPr>
                <w:szCs w:val="28"/>
              </w:rPr>
              <w:t>s ph.d</w:t>
            </w:r>
            <w:r>
              <w:rPr>
                <w:szCs w:val="28"/>
              </w:rPr>
              <w:t>.</w:t>
            </w:r>
            <w:r w:rsidRPr="00570328">
              <w:rPr>
                <w:szCs w:val="28"/>
              </w:rPr>
              <w:t xml:space="preserve">-afhandling: </w:t>
            </w:r>
            <w:r w:rsidRPr="00E70AAC">
              <w:rPr>
                <w:i/>
              </w:rPr>
              <w:fldChar w:fldCharType="begin"/>
            </w:r>
            <w:r w:rsidRPr="00E70AAC">
              <w:rPr>
                <w:i/>
              </w:rPr>
              <w:instrText xml:space="preserve"> MACROBUTTON NN </w:instrText>
            </w:r>
            <w:r w:rsidRPr="00EE7C02">
              <w:rPr>
                <w:i/>
                <w:highlight w:val="lightGray"/>
              </w:rPr>
              <w:instrText>[</w:instrText>
            </w:r>
            <w:r w:rsidR="00EE7C02" w:rsidRPr="00EE7C02">
              <w:rPr>
                <w:i/>
                <w:highlight w:val="lightGray"/>
              </w:rPr>
              <w:instrText xml:space="preserve">Klik her og </w:instrText>
            </w:r>
            <w:r w:rsidRPr="00EE7C02">
              <w:rPr>
                <w:i/>
                <w:color w:val="000000"/>
                <w:highlight w:val="lightGray"/>
              </w:rPr>
              <w:instrText xml:space="preserve">skriv </w:instrText>
            </w:r>
            <w:r w:rsidRPr="00EE7C02">
              <w:rPr>
                <w:b w:val="0"/>
                <w:szCs w:val="28"/>
                <w:highlight w:val="lightGray"/>
              </w:rPr>
              <w:instrText>afhandlingens titel med  kursiv</w:instrText>
            </w:r>
            <w:r w:rsidRPr="00EE7C02">
              <w:rPr>
                <w:i/>
                <w:color w:val="000000"/>
                <w:highlight w:val="lightGray"/>
              </w:rPr>
              <w:instrText>]</w:instrText>
            </w:r>
            <w:r w:rsidRPr="00E70AAC">
              <w:rPr>
                <w:i/>
              </w:rPr>
              <w:fldChar w:fldCharType="end"/>
            </w:r>
          </w:p>
        </w:tc>
      </w:tr>
    </w:tbl>
    <w:p w14:paraId="6D9A5526" w14:textId="77777777" w:rsidR="00F94461" w:rsidRPr="00570328" w:rsidRDefault="00F94461" w:rsidP="00F94461">
      <w:r>
        <w:t xml:space="preserve">Graduate School, Arts, </w:t>
      </w:r>
      <w:r w:rsidRPr="00570328">
        <w:t>Aarhus Universitet har nedsat et bedømmelses</w:t>
      </w:r>
      <w:r w:rsidRPr="00570328">
        <w:softHyphen/>
        <w:t>udvalg bestående af:</w:t>
      </w:r>
    </w:p>
    <w:p w14:paraId="54C181EC" w14:textId="77777777" w:rsidR="00F94461" w:rsidRPr="00570328" w:rsidRDefault="00F94461" w:rsidP="00F94461">
      <w:pPr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color w:val="000000"/>
          <w:sz w:val="24"/>
        </w:rPr>
      </w:pP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titel, navn, institut, universitet, evt. land]</w:instrText>
      </w:r>
      <w:r w:rsidRPr="00570328">
        <w:fldChar w:fldCharType="end"/>
      </w:r>
      <w:r w:rsidR="00C53F6F">
        <w:t xml:space="preserve"> </w:t>
      </w:r>
      <w:r w:rsidRPr="00570328">
        <w:rPr>
          <w:color w:val="000000"/>
        </w:rPr>
        <w:t>(for</w:t>
      </w:r>
      <w:r w:rsidR="004575AE">
        <w:rPr>
          <w:color w:val="000000"/>
        </w:rPr>
        <w:t>person</w:t>
      </w:r>
      <w:r w:rsidRPr="00570328">
        <w:rPr>
          <w:color w:val="000000"/>
        </w:rPr>
        <w:t>)</w:t>
      </w:r>
    </w:p>
    <w:p w14:paraId="1EA222F6" w14:textId="77777777" w:rsidR="00F94461" w:rsidRPr="00570328" w:rsidRDefault="00F94461" w:rsidP="00F94461">
      <w:pPr>
        <w:numPr>
          <w:ilvl w:val="0"/>
          <w:numId w:val="21"/>
        </w:numPr>
        <w:spacing w:line="240" w:lineRule="auto"/>
        <w:rPr>
          <w:bCs/>
        </w:rPr>
      </w:pP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titel, navn, institut, universitet, evt. land]</w:instrText>
      </w:r>
      <w:r w:rsidRPr="00570328">
        <w:fldChar w:fldCharType="end"/>
      </w:r>
      <w:r w:rsidRPr="00570328">
        <w:rPr>
          <w:color w:val="000000"/>
        </w:rPr>
        <w:t xml:space="preserve"> </w:t>
      </w:r>
    </w:p>
    <w:p w14:paraId="4D24043E" w14:textId="77777777" w:rsidR="00F94461" w:rsidRPr="00570328" w:rsidRDefault="00F94461" w:rsidP="00F94461">
      <w:pPr>
        <w:numPr>
          <w:ilvl w:val="0"/>
          <w:numId w:val="21"/>
        </w:numPr>
        <w:spacing w:line="240" w:lineRule="auto"/>
        <w:rPr>
          <w:bCs/>
        </w:rPr>
      </w:pP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titel, navn, institut, universitet, evt. land]</w:instrText>
      </w:r>
      <w:r w:rsidRPr="00570328">
        <w:fldChar w:fldCharType="end"/>
      </w:r>
    </w:p>
    <w:p w14:paraId="79C3A64C" w14:textId="77777777" w:rsidR="00F94461" w:rsidRPr="00570328" w:rsidRDefault="00F94461" w:rsidP="00F94461">
      <w:pPr>
        <w:rPr>
          <w:bCs/>
        </w:rPr>
      </w:pPr>
    </w:p>
    <w:p w14:paraId="61CFA167" w14:textId="77777777" w:rsidR="00F94461" w:rsidRPr="00570328" w:rsidRDefault="00F94461" w:rsidP="00F94461">
      <w:pPr>
        <w:rPr>
          <w:bCs/>
        </w:rPr>
      </w:pPr>
      <w:r w:rsidRPr="00570328">
        <w:rPr>
          <w:bCs/>
        </w:rPr>
        <w:t xml:space="preserve">Hovedvejleder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navn]</w:instrText>
      </w:r>
      <w:r w:rsidRPr="00570328">
        <w:fldChar w:fldCharType="end"/>
      </w:r>
      <w:r w:rsidRPr="00570328">
        <w:rPr>
          <w:bCs/>
        </w:rPr>
        <w:t xml:space="preserve">, Institut for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color w:val="000000"/>
          <w:highlight w:val="lightGray"/>
        </w:rPr>
        <w:instrText>Klik her og s</w:instrText>
      </w:r>
      <w:r w:rsidRPr="00EE7C02">
        <w:rPr>
          <w:b/>
          <w:color w:val="000000"/>
          <w:highlight w:val="lightGray"/>
        </w:rPr>
        <w:instrText>kriv</w:instrText>
      </w:r>
      <w:r w:rsidRPr="00EE7C02">
        <w:rPr>
          <w:color w:val="000000"/>
          <w:highlight w:val="lightGray"/>
        </w:rPr>
        <w:instrText xml:space="preserve"> institutnavn]</w:instrText>
      </w:r>
      <w:r w:rsidRPr="00570328">
        <w:fldChar w:fldCharType="end"/>
      </w:r>
      <w:r w:rsidRPr="00570328">
        <w:rPr>
          <w:bCs/>
        </w:rPr>
        <w:t xml:space="preserve">, Aarhus Universitet har </w:t>
      </w:r>
      <w:r w:rsidR="008B0829" w:rsidRPr="008B0829">
        <w:rPr>
          <w:bCs/>
        </w:rPr>
        <w:t>været tilforordnet bedømmelsesudvalget uden stemmere</w:t>
      </w:r>
      <w:r w:rsidR="008B0829">
        <w:rPr>
          <w:bCs/>
        </w:rPr>
        <w:t>t.</w:t>
      </w:r>
    </w:p>
    <w:p w14:paraId="756FC68E" w14:textId="77777777" w:rsidR="00F94461" w:rsidRPr="00570328" w:rsidRDefault="00F94461" w:rsidP="00F94461">
      <w:pPr>
        <w:rPr>
          <w:bCs/>
        </w:rPr>
      </w:pPr>
    </w:p>
    <w:p w14:paraId="5C212321" w14:textId="77777777" w:rsidR="009C1502" w:rsidRPr="009C1502" w:rsidRDefault="009C1502" w:rsidP="00F94461">
      <w:pPr>
        <w:rPr>
          <w:color w:val="FF0000"/>
        </w:rPr>
      </w:pPr>
      <w:r w:rsidRPr="009C1502">
        <w:rPr>
          <w:color w:val="FF0000"/>
        </w:rPr>
        <w:t>Hvis monografi</w:t>
      </w:r>
      <w:r>
        <w:rPr>
          <w:color w:val="FF0000"/>
        </w:rPr>
        <w:t xml:space="preserve">:  </w:t>
      </w:r>
      <w:r w:rsidRPr="004D11AD">
        <w:rPr>
          <w:i/>
          <w:color w:val="FF0000"/>
        </w:rPr>
        <w:t>Slet afsnit om flerhed af afhandlinger</w:t>
      </w:r>
    </w:p>
    <w:p w14:paraId="7E4D9867" w14:textId="77777777" w:rsidR="00F94461" w:rsidRPr="00570328" w:rsidRDefault="00F94461" w:rsidP="00F94461">
      <w:r w:rsidRPr="00570328">
        <w:t xml:space="preserve">Afhandlingen er udformet på dansk som en monografi på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antal sider]</w:instrText>
      </w:r>
      <w:r w:rsidRPr="00570328">
        <w:fldChar w:fldCharType="end"/>
      </w:r>
      <w:r w:rsidRPr="00570328">
        <w:t xml:space="preserve"> sider inkl.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hvilke - </w:instrText>
      </w:r>
      <w:r w:rsidRPr="00EE7C02">
        <w:rPr>
          <w:highlight w:val="lightGray"/>
        </w:rPr>
        <w:instrText>fodnoter, litteraturliste, illustrationer mv.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 w:rsidRPr="00570328">
        <w:t>, hertil engelsk og dansk resumé</w:t>
      </w:r>
      <w:r>
        <w:t xml:space="preserve"> </w:t>
      </w:r>
      <w:r w:rsidR="009C1502">
        <w:t>(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</w:instrText>
      </w:r>
      <w:r w:rsidRPr="00EE7C02">
        <w:rPr>
          <w:highlight w:val="lightGray"/>
        </w:rPr>
        <w:instrText>antal sider i en parentes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 w:rsidR="009C1502">
        <w:t>) samt bilag (</w:t>
      </w:r>
      <w:r w:rsidR="009C1502" w:rsidRPr="00570328">
        <w:fldChar w:fldCharType="begin"/>
      </w:r>
      <w:r w:rsidR="009C1502" w:rsidRPr="00570328">
        <w:instrText xml:space="preserve"> MACROBUTTON NN </w:instrText>
      </w:r>
      <w:r w:rsidR="009C1502"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="009C1502" w:rsidRPr="00EE7C02">
        <w:rPr>
          <w:b/>
          <w:color w:val="000000"/>
          <w:highlight w:val="lightGray"/>
        </w:rPr>
        <w:instrText>skriv</w:instrText>
      </w:r>
      <w:r w:rsidR="009C1502" w:rsidRPr="00EE7C02">
        <w:rPr>
          <w:color w:val="000000"/>
          <w:highlight w:val="lightGray"/>
        </w:rPr>
        <w:instrText xml:space="preserve"> </w:instrText>
      </w:r>
      <w:r w:rsidR="009C1502" w:rsidRPr="00EE7C02">
        <w:rPr>
          <w:highlight w:val="lightGray"/>
        </w:rPr>
        <w:instrText>antal sider i en parentes</w:instrText>
      </w:r>
      <w:r w:rsidR="009C1502" w:rsidRPr="00EE7C02">
        <w:rPr>
          <w:color w:val="000000"/>
          <w:highlight w:val="lightGray"/>
        </w:rPr>
        <w:instrText>]</w:instrText>
      </w:r>
      <w:r w:rsidR="009C1502" w:rsidRPr="00570328">
        <w:fldChar w:fldCharType="end"/>
      </w:r>
      <w:r w:rsidR="009C1502">
        <w:t>)</w:t>
      </w:r>
      <w:r w:rsidRPr="00570328">
        <w:t xml:space="preserve">, i alt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antal sider i alt]</w:instrText>
      </w:r>
      <w:r w:rsidRPr="00570328">
        <w:fldChar w:fldCharType="end"/>
      </w:r>
      <w:r w:rsidRPr="00570328">
        <w:t xml:space="preserve"> sider.</w:t>
      </w:r>
    </w:p>
    <w:p w14:paraId="01DCAB72" w14:textId="77777777" w:rsidR="00F94461" w:rsidRDefault="00F94461" w:rsidP="00F94461"/>
    <w:p w14:paraId="09A9E9FE" w14:textId="77777777" w:rsidR="009C1502" w:rsidRPr="009C1502" w:rsidRDefault="009C1502" w:rsidP="009C1502">
      <w:pPr>
        <w:rPr>
          <w:color w:val="FF0000"/>
        </w:rPr>
      </w:pPr>
      <w:r w:rsidRPr="009C1502">
        <w:rPr>
          <w:color w:val="FF0000"/>
        </w:rPr>
        <w:t xml:space="preserve">Hvis </w:t>
      </w:r>
      <w:r>
        <w:rPr>
          <w:color w:val="FF0000"/>
        </w:rPr>
        <w:t xml:space="preserve">flerhed af afhandlinger:  </w:t>
      </w:r>
      <w:r w:rsidRPr="004D11AD">
        <w:rPr>
          <w:i/>
          <w:color w:val="FF0000"/>
        </w:rPr>
        <w:t>Slet afsnit om monografi</w:t>
      </w:r>
    </w:p>
    <w:p w14:paraId="568263E1" w14:textId="77777777" w:rsidR="009C1502" w:rsidRDefault="009C1502" w:rsidP="009C1502">
      <w:r w:rsidRPr="00570328">
        <w:t>Afhandlingen er udformet på dansk som en</w:t>
      </w:r>
      <w:r w:rsidRPr="00CD2A53">
        <w:t xml:space="preserve"> flerhed af afhandlinger</w:t>
      </w:r>
      <w:r>
        <w:t xml:space="preserve"> på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antal sider]</w:instrText>
      </w:r>
      <w:r w:rsidRPr="00570328">
        <w:fldChar w:fldCharType="end"/>
      </w:r>
      <w:r w:rsidRPr="00570328">
        <w:t xml:space="preserve"> sider inkl.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hvilke - </w:instrText>
      </w:r>
      <w:r w:rsidRPr="00EE7C02">
        <w:rPr>
          <w:highlight w:val="lightGray"/>
        </w:rPr>
        <w:instrText>fodnoter, litteraturliste, illustrationer mv.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 w:rsidRPr="00570328">
        <w:t xml:space="preserve">, hertil </w:t>
      </w:r>
      <w:r w:rsidRPr="00CD2A53">
        <w:t>sammenfattende redegørelse</w:t>
      </w:r>
      <w:r w:rsidRPr="00570328">
        <w:t xml:space="preserve"> </w:t>
      </w:r>
      <w:r>
        <w:t>(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</w:instrText>
      </w:r>
      <w:r w:rsidRPr="00EE7C02">
        <w:rPr>
          <w:highlight w:val="lightGray"/>
        </w:rPr>
        <w:instrText>antal sider i en parentes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>
        <w:t xml:space="preserve">), </w:t>
      </w:r>
      <w:r w:rsidRPr="00570328">
        <w:t>engelsk og dansk resumé</w:t>
      </w:r>
      <w:r>
        <w:t xml:space="preserve"> (</w:t>
      </w:r>
      <w:r w:rsidRPr="00570328">
        <w:fldChar w:fldCharType="begin"/>
      </w:r>
      <w:r w:rsidRPr="00570328">
        <w:instrText xml:space="preserve"> MACROBUTTON NN [</w:instrText>
      </w:r>
      <w:r w:rsidR="00EE7C02" w:rsidRPr="00EE7C02">
        <w:rPr>
          <w:b/>
          <w:highlight w:val="lightGray"/>
        </w:rPr>
        <w:instrText>Klik her o</w:instrText>
      </w:r>
      <w:r w:rsidR="00EE7C02" w:rsidRPr="00ED7D8C">
        <w:rPr>
          <w:b/>
          <w:highlight w:val="lightGray"/>
        </w:rPr>
        <w:instrText>g</w:instrText>
      </w:r>
      <w:r w:rsidR="00EE7C02" w:rsidRPr="00ED7D8C">
        <w:rPr>
          <w:b/>
          <w:color w:val="000000"/>
          <w:highlight w:val="lightGray"/>
        </w:rPr>
        <w:instrText xml:space="preserve"> </w:instrText>
      </w:r>
      <w:r w:rsidRPr="00ED7D8C">
        <w:rPr>
          <w:b/>
          <w:color w:val="000000"/>
          <w:highlight w:val="lightGray"/>
        </w:rPr>
        <w:instrText>skriv</w:instrText>
      </w:r>
      <w:r w:rsidRPr="00ED7D8C">
        <w:rPr>
          <w:color w:val="000000"/>
          <w:highlight w:val="lightGray"/>
        </w:rPr>
        <w:instrText xml:space="preserve"> </w:instrText>
      </w:r>
      <w:r w:rsidRPr="00ED7D8C">
        <w:rPr>
          <w:highlight w:val="lightGray"/>
        </w:rPr>
        <w:instrText>antal sider i en parentes</w:instrText>
      </w:r>
      <w:r>
        <w:rPr>
          <w:color w:val="000000"/>
        </w:rPr>
        <w:instrText>]</w:instrText>
      </w:r>
      <w:r w:rsidRPr="00570328">
        <w:fldChar w:fldCharType="end"/>
      </w:r>
      <w:r>
        <w:t>) samt bilag (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</w:instrText>
      </w:r>
      <w:r w:rsidRPr="00EE7C02">
        <w:rPr>
          <w:highlight w:val="lightGray"/>
        </w:rPr>
        <w:instrText>antal sider i en parentes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>
        <w:t>)</w:t>
      </w:r>
      <w:r w:rsidRPr="00570328">
        <w:t xml:space="preserve">, i alt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antal sider i alt]</w:instrText>
      </w:r>
      <w:r w:rsidRPr="00570328">
        <w:fldChar w:fldCharType="end"/>
      </w:r>
      <w:r w:rsidRPr="00570328">
        <w:t xml:space="preserve"> sider.</w:t>
      </w:r>
    </w:p>
    <w:p w14:paraId="633E9ED2" w14:textId="77777777" w:rsidR="00ED7D8C" w:rsidRDefault="00ED7D8C" w:rsidP="009C1502"/>
    <w:p w14:paraId="745FC503" w14:textId="77777777" w:rsidR="002F7A65" w:rsidRPr="002F7A65" w:rsidRDefault="002F7A65" w:rsidP="009C1502">
      <w:pPr>
        <w:rPr>
          <w:b/>
        </w:rPr>
      </w:pPr>
      <w:r w:rsidRPr="002F7A65">
        <w:rPr>
          <w:b/>
        </w:rPr>
        <w:t>Resum</w:t>
      </w:r>
      <w:r w:rsidR="00740711">
        <w:rPr>
          <w:b/>
        </w:rPr>
        <w:t>é</w:t>
      </w:r>
    </w:p>
    <w:p w14:paraId="1916056B" w14:textId="77777777" w:rsidR="00ED7D8C" w:rsidRPr="00570328" w:rsidRDefault="00ED7D8C" w:rsidP="00ED7D8C"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Pr="00EE7C02">
        <w:rPr>
          <w:b/>
          <w:highlight w:val="lightGray"/>
        </w:rPr>
        <w:instrText>Klik her og</w:instrText>
      </w:r>
      <w:r w:rsidRPr="00EE7C02">
        <w:rPr>
          <w:b/>
          <w:color w:val="000000"/>
          <w:highlight w:val="lightGray"/>
        </w:rPr>
        <w:instrText xml:space="preserve"> skriv</w:instrText>
      </w:r>
      <w:r w:rsidRPr="00ED7D8C">
        <w:rPr>
          <w:color w:val="000000"/>
          <w:highlight w:val="lightGray"/>
        </w:rPr>
        <w:instrText xml:space="preserve"> </w:instrText>
      </w:r>
      <w:r w:rsidRPr="00ED7D8C">
        <w:rPr>
          <w:i/>
          <w:iCs/>
          <w:highlight w:val="lightGray"/>
        </w:rPr>
        <w:instrText>kort</w:instrText>
      </w:r>
      <w:r w:rsidRPr="00ED7D8C">
        <w:rPr>
          <w:highlight w:val="lightGray"/>
        </w:rPr>
        <w:instrText xml:space="preserve"> resume af problemstilling, teori, kildegrundlag, opbygning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</w:p>
    <w:p w14:paraId="7CDAA120" w14:textId="77777777" w:rsidR="009C1502" w:rsidRDefault="009C1502" w:rsidP="00F94461"/>
    <w:p w14:paraId="6A643EDC" w14:textId="77777777" w:rsidR="002F7A65" w:rsidRPr="002F7A65" w:rsidRDefault="002F7A65" w:rsidP="00F94461">
      <w:pPr>
        <w:rPr>
          <w:b/>
        </w:rPr>
      </w:pPr>
      <w:r w:rsidRPr="002F7A65">
        <w:rPr>
          <w:b/>
        </w:rPr>
        <w:t>Bedømmelse</w:t>
      </w:r>
    </w:p>
    <w:p w14:paraId="22CC700A" w14:textId="77777777" w:rsidR="00F94461" w:rsidRPr="00ED7D8C" w:rsidRDefault="00F94461" w:rsidP="00F94461">
      <w:pPr>
        <w:rPr>
          <w:b/>
        </w:rPr>
      </w:pPr>
      <w:r w:rsidRPr="00ED7D8C">
        <w:rPr>
          <w:b/>
        </w:rPr>
        <w:lastRenderedPageBreak/>
        <w:fldChar w:fldCharType="begin"/>
      </w:r>
      <w:r w:rsidRPr="00ED7D8C">
        <w:rPr>
          <w:b/>
        </w:rPr>
        <w:instrText xml:space="preserve"> MACROBUTTON NN </w:instrText>
      </w:r>
      <w:r w:rsidRPr="00ED7D8C">
        <w:rPr>
          <w:b/>
          <w:highlight w:val="lightGray"/>
        </w:rPr>
        <w:instrText>[</w:instrText>
      </w:r>
      <w:r w:rsidR="00EE7C02" w:rsidRPr="00ED7D8C">
        <w:rPr>
          <w:b/>
          <w:highlight w:val="lightGray"/>
        </w:rPr>
        <w:instrText>Klik her og</w:instrText>
      </w:r>
      <w:r w:rsidR="00EE7C02" w:rsidRPr="00ED7D8C">
        <w:rPr>
          <w:b/>
          <w:color w:val="000000"/>
          <w:highlight w:val="lightGray"/>
        </w:rPr>
        <w:instrText xml:space="preserve"> </w:instrText>
      </w:r>
      <w:r w:rsidRPr="00ED7D8C">
        <w:rPr>
          <w:b/>
          <w:color w:val="000000"/>
          <w:highlight w:val="lightGray"/>
        </w:rPr>
        <w:instrText>skriv</w:instrText>
      </w:r>
      <w:r w:rsidR="00ED7D8C" w:rsidRPr="00ED7D8C">
        <w:rPr>
          <w:b/>
          <w:color w:val="000000"/>
          <w:highlight w:val="lightGray"/>
        </w:rPr>
        <w:instrText xml:space="preserve"> </w:instrText>
      </w:r>
      <w:r w:rsidR="00ED7D8C" w:rsidRPr="00ED7D8C">
        <w:rPr>
          <w:highlight w:val="lightGray"/>
        </w:rPr>
        <w:instrText>kritiske bedømmelse</w:instrText>
      </w:r>
      <w:r w:rsidR="00ED7D8C">
        <w:rPr>
          <w:highlight w:val="lightGray"/>
        </w:rPr>
        <w:instrText xml:space="preserve"> </w:instrText>
      </w:r>
      <w:r w:rsidR="00ED7D8C" w:rsidRPr="00ED7D8C">
        <w:rPr>
          <w:highlight w:val="lightGray"/>
        </w:rPr>
        <w:instrText>- styrker og svagheder</w:instrText>
      </w:r>
      <w:r w:rsidRPr="00ED7D8C">
        <w:rPr>
          <w:b/>
          <w:color w:val="000000"/>
          <w:highlight w:val="lightGray"/>
        </w:rPr>
        <w:instrText>]</w:instrText>
      </w:r>
      <w:r w:rsidRPr="00ED7D8C">
        <w:rPr>
          <w:b/>
        </w:rPr>
        <w:fldChar w:fldCharType="end"/>
      </w:r>
    </w:p>
    <w:p w14:paraId="17F2FB9D" w14:textId="77777777" w:rsidR="00F94461" w:rsidRDefault="00F94461" w:rsidP="00F94461"/>
    <w:p w14:paraId="5FAB708D" w14:textId="77777777" w:rsidR="00ED7D8C" w:rsidRDefault="00ED7D8C" w:rsidP="00F94461"/>
    <w:p w14:paraId="4F09CC1B" w14:textId="77777777" w:rsidR="002F7A65" w:rsidRDefault="002F7A65" w:rsidP="00F94461">
      <w:r w:rsidRPr="002F7A65">
        <w:rPr>
          <w:color w:val="FF0000"/>
        </w:rPr>
        <w:t>Vælg det gældende afsnit og slet de</w:t>
      </w:r>
      <w:r w:rsidR="00FE77C7">
        <w:rPr>
          <w:color w:val="FF0000"/>
        </w:rPr>
        <w:t xml:space="preserve"> andre</w:t>
      </w:r>
      <w:r>
        <w:rPr>
          <w:color w:val="FF0000"/>
        </w:rPr>
        <w:t xml:space="preserve"> afsnit</w:t>
      </w:r>
      <w:r w:rsidRPr="002F7A65">
        <w:rPr>
          <w:color w:val="FF0000"/>
        </w:rPr>
        <w:t>.</w:t>
      </w:r>
      <w:r w:rsidR="004575AE">
        <w:rPr>
          <w:color w:val="FF0000"/>
        </w:rPr>
        <w:t xml:space="preserve"> Nedenstående er opdelt i en sektion til den foreløbige indstilling og en til den endelige indstilling. </w:t>
      </w:r>
    </w:p>
    <w:p w14:paraId="45E7FD74" w14:textId="77777777" w:rsidR="002F7A65" w:rsidRPr="00570328" w:rsidRDefault="002F7A65" w:rsidP="00F94461"/>
    <w:p w14:paraId="6FF31637" w14:textId="77777777" w:rsidR="00F24C7E" w:rsidRPr="004D11AD" w:rsidRDefault="004D11AD" w:rsidP="00F24C7E">
      <w:pPr>
        <w:rPr>
          <w:color w:val="FF0000"/>
        </w:rPr>
      </w:pPr>
      <w:r w:rsidRPr="00F24C7E">
        <w:rPr>
          <w:color w:val="FF0000"/>
        </w:rPr>
        <w:t>Foreløbig indstilling</w:t>
      </w:r>
      <w:r w:rsidR="008E2F2C">
        <w:rPr>
          <w:color w:val="FF0000"/>
        </w:rPr>
        <w:t xml:space="preserve"> = </w:t>
      </w:r>
      <w:r w:rsidR="00F24C7E" w:rsidRPr="00F24C7E">
        <w:rPr>
          <w:color w:val="FF0000"/>
        </w:rPr>
        <w:t>Tilbud om revidering</w:t>
      </w:r>
    </w:p>
    <w:p w14:paraId="5BA83C55" w14:textId="77777777" w:rsidR="004D11AD" w:rsidRDefault="00F24C7E" w:rsidP="00F94461">
      <w:r w:rsidRPr="00570328">
        <w:t>På baggrund af udvalgets bedømmelse af afhandlingen indstiller et enstemmigt ud</w:t>
      </w:r>
      <w:r>
        <w:t xml:space="preserve">valg, at ph.d.-afhandlingen ikke kan antages til forsvar i dens nuværende form. Bedømmelsesudvalget vurderer, at forfatteren skal bruge ca.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="00EE7C02" w:rsidRPr="00EE7C02">
        <w:rPr>
          <w:b/>
          <w:highlight w:val="lightGray"/>
        </w:rPr>
        <w:instrText>Klik her og</w:instrText>
      </w:r>
      <w:r w:rsidR="00EE7C02" w:rsidRPr="00EE7C02">
        <w:rPr>
          <w:b/>
          <w:color w:val="000000"/>
          <w:highlight w:val="lightGray"/>
        </w:rPr>
        <w:instrText xml:space="preserve"> </w:instrText>
      </w:r>
      <w:r w:rsidRPr="00EE7C02">
        <w:rPr>
          <w:b/>
          <w:color w:val="000000"/>
          <w:highlight w:val="lightGray"/>
        </w:rPr>
        <w:instrText>skriv</w:instrText>
      </w:r>
      <w:r w:rsidRPr="00EE7C02">
        <w:rPr>
          <w:color w:val="000000"/>
          <w:highlight w:val="lightGray"/>
        </w:rPr>
        <w:instrText xml:space="preserve"> </w:instrText>
      </w:r>
      <w:r w:rsidRPr="00EE7C02">
        <w:rPr>
          <w:highlight w:val="lightGray"/>
        </w:rPr>
        <w:instrText>antal måneder (mindst 3 mdr. iflg. bekendtgørelsen)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>
        <w:t xml:space="preserve"> måneder på at revidere afhandlingen. </w:t>
      </w:r>
    </w:p>
    <w:p w14:paraId="601F6890" w14:textId="77777777" w:rsidR="004D11AD" w:rsidRDefault="004D11AD" w:rsidP="00F94461"/>
    <w:p w14:paraId="2FFB346E" w14:textId="77777777" w:rsidR="002F79E8" w:rsidRPr="004D11AD" w:rsidRDefault="002F79E8" w:rsidP="002F79E8">
      <w:pPr>
        <w:rPr>
          <w:color w:val="FF0000"/>
        </w:rPr>
      </w:pPr>
      <w:r>
        <w:rPr>
          <w:color w:val="FF0000"/>
        </w:rPr>
        <w:t>F</w:t>
      </w:r>
      <w:r w:rsidRPr="004D11AD">
        <w:rPr>
          <w:color w:val="FF0000"/>
        </w:rPr>
        <w:t>oreløbig indstilling</w:t>
      </w:r>
      <w:r>
        <w:rPr>
          <w:color w:val="FF0000"/>
        </w:rPr>
        <w:t xml:space="preserve"> = Positiv</w:t>
      </w:r>
    </w:p>
    <w:p w14:paraId="53172AD0" w14:textId="77777777" w:rsidR="002F79E8" w:rsidRDefault="002F79E8" w:rsidP="002F79E8">
      <w:r w:rsidRPr="00570328">
        <w:t xml:space="preserve">På baggrund af udvalgets bedømmelse af afhandlingen indstiller et enstemmigt udvalg således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Pr="00EE7C02">
        <w:rPr>
          <w:b/>
          <w:highlight w:val="lightGray"/>
        </w:rPr>
        <w:instrText>Klik her og</w:instrText>
      </w:r>
      <w:r w:rsidRPr="00EE7C02">
        <w:rPr>
          <w:b/>
          <w:color w:val="000000"/>
          <w:highlight w:val="lightGray"/>
        </w:rPr>
        <w:instrText xml:space="preserve"> skriv</w:instrText>
      </w:r>
      <w:r w:rsidRPr="00EE7C02">
        <w:rPr>
          <w:color w:val="000000"/>
          <w:highlight w:val="lightGray"/>
        </w:rPr>
        <w:instrText xml:space="preserve"> forfatterens navn]</w:instrText>
      </w:r>
      <w:r w:rsidRPr="00570328">
        <w:fldChar w:fldCharType="end"/>
      </w:r>
      <w:r w:rsidRPr="00570328">
        <w:t xml:space="preserve"> til offentlig forsvar. Forsvaret skal finde sted den</w:t>
      </w:r>
      <w:r>
        <w:t xml:space="preserve">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Pr="00EE7C02">
        <w:rPr>
          <w:b/>
          <w:highlight w:val="lightGray"/>
        </w:rPr>
        <w:instrText>Klik her og</w:instrText>
      </w:r>
      <w:r w:rsidRPr="00EE7C02">
        <w:rPr>
          <w:b/>
          <w:color w:val="000000"/>
          <w:highlight w:val="lightGray"/>
        </w:rPr>
        <w:instrText xml:space="preserve"> skriv</w:instrText>
      </w:r>
      <w:r w:rsidRPr="00EE7C02">
        <w:rPr>
          <w:color w:val="000000"/>
          <w:highlight w:val="lightGray"/>
        </w:rPr>
        <w:instrText xml:space="preserve"> dato for forsvar]</w:instrText>
      </w:r>
      <w:r w:rsidRPr="00570328">
        <w:fldChar w:fldCharType="end"/>
      </w:r>
      <w:r w:rsidR="00780737">
        <w:t xml:space="preserve"> ved Aarhus Universitet.</w:t>
      </w:r>
    </w:p>
    <w:p w14:paraId="3AD25903" w14:textId="77777777" w:rsidR="002F79E8" w:rsidRDefault="002F79E8" w:rsidP="002F79E8"/>
    <w:p w14:paraId="32AD8DB3" w14:textId="77777777" w:rsidR="001C1B6F" w:rsidRDefault="004575AE" w:rsidP="004575AE">
      <w:pPr>
        <w:rPr>
          <w:color w:val="FF0000"/>
        </w:rPr>
      </w:pPr>
      <w:r w:rsidRPr="001A0FAA">
        <w:rPr>
          <w:color w:val="FF0000"/>
        </w:rPr>
        <w:t xml:space="preserve">Foreløbig indstilling </w:t>
      </w:r>
    </w:p>
    <w:p w14:paraId="4721DC0D" w14:textId="77777777" w:rsidR="004575AE" w:rsidRPr="00570328" w:rsidRDefault="004575AE" w:rsidP="004575AE">
      <w:r w:rsidRPr="00570328">
        <w:t>På udvalgets vegne og efter bemyndigelse</w:t>
      </w:r>
    </w:p>
    <w:p w14:paraId="7903B842" w14:textId="77777777" w:rsidR="001C1B6F" w:rsidRDefault="001C1B6F" w:rsidP="004575AE"/>
    <w:p w14:paraId="1EC0BE81" w14:textId="77777777" w:rsidR="004575AE" w:rsidRDefault="004575AE" w:rsidP="004575AE">
      <w:r>
        <w:t>Dato:</w:t>
      </w:r>
    </w:p>
    <w:p w14:paraId="63591E86" w14:textId="77777777" w:rsidR="004575AE" w:rsidRPr="00570328" w:rsidRDefault="004575AE" w:rsidP="004575AE"/>
    <w:p w14:paraId="6CF4D557" w14:textId="77777777" w:rsidR="004575AE" w:rsidRPr="00570328" w:rsidRDefault="004575AE" w:rsidP="004575AE"/>
    <w:p w14:paraId="07A96292" w14:textId="77777777" w:rsidR="004575AE" w:rsidRDefault="004575AE" w:rsidP="004575AE">
      <w:r w:rsidRPr="003E0AFF">
        <w:rPr>
          <w:lang w:val="en-GB"/>
        </w:rPr>
        <w:fldChar w:fldCharType="begin"/>
      </w:r>
      <w:r w:rsidRPr="001A0FAA">
        <w:instrText xml:space="preserve"> MACROBUTTON NN </w:instrText>
      </w:r>
      <w:r w:rsidRPr="001A0FAA">
        <w:rPr>
          <w:highlight w:val="lightGray"/>
        </w:rPr>
        <w:instrText>[</w:instrText>
      </w:r>
      <w:r w:rsidRPr="001A0FAA">
        <w:rPr>
          <w:b/>
          <w:highlight w:val="lightGray"/>
        </w:rPr>
        <w:instrText>Klik her og</w:instrText>
      </w:r>
      <w:r w:rsidRPr="001A0FAA">
        <w:rPr>
          <w:b/>
          <w:color w:val="000000"/>
          <w:highlight w:val="lightGray"/>
        </w:rPr>
        <w:instrText xml:space="preserve"> skriv</w:instrText>
      </w:r>
      <w:r w:rsidRPr="001A0FAA">
        <w:rPr>
          <w:color w:val="000000"/>
          <w:highlight w:val="lightGray"/>
        </w:rPr>
        <w:instrText xml:space="preserve"> dit navn]</w:instrText>
      </w:r>
      <w:r w:rsidRPr="003E0AFF">
        <w:rPr>
          <w:lang w:val="en-GB"/>
        </w:rPr>
        <w:fldChar w:fldCharType="end"/>
      </w:r>
      <w:r w:rsidRPr="00570328">
        <w:br/>
        <w:t>for</w:t>
      </w:r>
      <w:r>
        <w:t>person</w:t>
      </w:r>
    </w:p>
    <w:p w14:paraId="0837272D" w14:textId="77777777" w:rsidR="004575AE" w:rsidRDefault="004575AE" w:rsidP="00F94461"/>
    <w:p w14:paraId="46E69C4C" w14:textId="77777777" w:rsidR="004575AE" w:rsidRDefault="004575AE" w:rsidP="00F94461"/>
    <w:p w14:paraId="1806FD3B" w14:textId="77777777" w:rsidR="004575AE" w:rsidRDefault="004575AE" w:rsidP="00F94461"/>
    <w:p w14:paraId="5F2D904E" w14:textId="77777777" w:rsidR="00FE77C7" w:rsidRDefault="004D11AD" w:rsidP="00F94461">
      <w:pPr>
        <w:rPr>
          <w:color w:val="FF0000"/>
        </w:rPr>
      </w:pPr>
      <w:r w:rsidRPr="004D11AD">
        <w:rPr>
          <w:color w:val="FF0000"/>
        </w:rPr>
        <w:t>Endelig indstilling</w:t>
      </w:r>
      <w:r w:rsidR="00FA1A57">
        <w:rPr>
          <w:color w:val="FF0000"/>
        </w:rPr>
        <w:t xml:space="preserve"> – énstemmigt udvalg</w:t>
      </w:r>
      <w:r w:rsidR="002F79E8">
        <w:rPr>
          <w:color w:val="FF0000"/>
        </w:rPr>
        <w:t xml:space="preserve"> </w:t>
      </w:r>
    </w:p>
    <w:p w14:paraId="7205F24D" w14:textId="77777777" w:rsidR="0053584C" w:rsidRDefault="0053584C" w:rsidP="00F94461">
      <w:r>
        <w:t xml:space="preserve">Forsvaret fandt sted den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Pr="00EE7C02">
        <w:rPr>
          <w:b/>
          <w:highlight w:val="lightGray"/>
        </w:rPr>
        <w:instrText>Klik her og</w:instrText>
      </w:r>
      <w:r w:rsidRPr="00EE7C02">
        <w:rPr>
          <w:b/>
          <w:color w:val="000000"/>
          <w:highlight w:val="lightGray"/>
        </w:rPr>
        <w:instrText xml:space="preserve"> skriv</w:instrText>
      </w:r>
      <w:r>
        <w:rPr>
          <w:color w:val="000000"/>
          <w:highlight w:val="lightGray"/>
        </w:rPr>
        <w:instrText xml:space="preserve"> </w:instrText>
      </w:r>
      <w:r w:rsidR="00780737">
        <w:rPr>
          <w:color w:val="000000"/>
          <w:highlight w:val="lightGray"/>
        </w:rPr>
        <w:instrText>forsvarsdato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 w:rsidR="00780737">
        <w:t xml:space="preserve"> ved Aarhus Universitet</w:t>
      </w:r>
      <w:r>
        <w:t>.</w:t>
      </w:r>
    </w:p>
    <w:p w14:paraId="692D5860" w14:textId="77777777" w:rsidR="00EB7251" w:rsidRPr="00781223" w:rsidRDefault="00EB7251" w:rsidP="00EB7251">
      <w:pPr>
        <w:rPr>
          <w:color w:val="538135"/>
        </w:rPr>
      </w:pPr>
      <w:r>
        <w:rPr>
          <w:i/>
          <w:color w:val="FF0000"/>
        </w:rPr>
        <w:t>Undlad at skrive hvordan forsvare</w:t>
      </w:r>
      <w:r w:rsidR="005B13BF">
        <w:rPr>
          <w:i/>
          <w:color w:val="FF0000"/>
        </w:rPr>
        <w:t>t</w:t>
      </w:r>
      <w:r>
        <w:rPr>
          <w:i/>
          <w:color w:val="FF0000"/>
        </w:rPr>
        <w:t xml:space="preserve"> blev afholdt (fysisk, online eller hybrid)</w:t>
      </w:r>
      <w:r w:rsidRPr="00EB7251">
        <w:rPr>
          <w:i/>
          <w:color w:val="FF0000"/>
        </w:rPr>
        <w:t>.</w:t>
      </w:r>
    </w:p>
    <w:p w14:paraId="0BA44401" w14:textId="77777777" w:rsidR="0053584C" w:rsidRDefault="0053584C" w:rsidP="00F94461"/>
    <w:p w14:paraId="37D187C5" w14:textId="77777777" w:rsidR="0053584C" w:rsidRDefault="0053584C" w:rsidP="00F94461">
      <w:r>
        <w:t xml:space="preserve">Kandidaten indgik i en dialog og svarede på følgende spørgsmål/temaer: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Pr="00EE7C02">
        <w:rPr>
          <w:b/>
          <w:highlight w:val="lightGray"/>
        </w:rPr>
        <w:instrText>Klik her og</w:instrText>
      </w:r>
      <w:r w:rsidRPr="00EE7C02">
        <w:rPr>
          <w:b/>
          <w:color w:val="000000"/>
          <w:highlight w:val="lightGray"/>
        </w:rPr>
        <w:instrText xml:space="preserve"> skriv</w:instrText>
      </w:r>
      <w:r>
        <w:rPr>
          <w:color w:val="000000"/>
          <w:highlight w:val="lightGray"/>
        </w:rPr>
        <w:instrText xml:space="preserve"> temaer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>
        <w:t>.</w:t>
      </w:r>
    </w:p>
    <w:p w14:paraId="7C526D40" w14:textId="77777777" w:rsidR="0053584C" w:rsidRDefault="0053584C" w:rsidP="00F94461"/>
    <w:p w14:paraId="0136248B" w14:textId="77777777" w:rsidR="0031196F" w:rsidRPr="00B17CC5" w:rsidRDefault="0031196F" w:rsidP="0031196F">
      <w:pPr>
        <w:rPr>
          <w:rFonts w:cs="Arial"/>
        </w:rPr>
      </w:pPr>
      <w:r>
        <w:rPr>
          <w:rFonts w:cs="Arial"/>
        </w:rPr>
        <w:t xml:space="preserve">På grundlag af forsvaret og bedømmelsesudvalgets skriftlige bedømmelse af ph.d.-afhandlingen, indstiller et énstemmigt bedømmelsesudvalg, at Akademisk Råd, Faculty of Arts, Aarhus Universitet tildeler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Pr="00EE7C02">
        <w:rPr>
          <w:b/>
          <w:highlight w:val="lightGray"/>
        </w:rPr>
        <w:instrText>Klik her og</w:instrText>
      </w:r>
      <w:r w:rsidRPr="00EE7C02">
        <w:rPr>
          <w:b/>
          <w:color w:val="000000"/>
          <w:highlight w:val="lightGray"/>
        </w:rPr>
        <w:instrText xml:space="preserve"> skriv</w:instrText>
      </w:r>
      <w:r w:rsidRPr="00EE7C02">
        <w:rPr>
          <w:color w:val="000000"/>
          <w:highlight w:val="lightGray"/>
        </w:rPr>
        <w:instrText xml:space="preserve"> forfatterens navn]</w:instrText>
      </w:r>
      <w:r w:rsidRPr="00570328">
        <w:fldChar w:fldCharType="end"/>
      </w:r>
      <w:r>
        <w:rPr>
          <w:rFonts w:cs="Arial"/>
        </w:rPr>
        <w:t xml:space="preserve"> ph.d.-graden</w:t>
      </w:r>
      <w:r w:rsidRPr="00B17CC5">
        <w:rPr>
          <w:rFonts w:cs="Arial"/>
        </w:rPr>
        <w:t>.</w:t>
      </w:r>
      <w:r w:rsidR="000011CD">
        <w:rPr>
          <w:rFonts w:cs="Arial"/>
        </w:rPr>
        <w:t xml:space="preserve"> </w:t>
      </w:r>
    </w:p>
    <w:p w14:paraId="15249861" w14:textId="77777777" w:rsidR="0031196F" w:rsidRDefault="0031196F" w:rsidP="00F94461"/>
    <w:p w14:paraId="37F67757" w14:textId="77777777" w:rsidR="00FA1A57" w:rsidRDefault="00FA1A57" w:rsidP="00FA1A57">
      <w:pPr>
        <w:rPr>
          <w:color w:val="FF0000"/>
        </w:rPr>
      </w:pPr>
      <w:r w:rsidRPr="004D11AD">
        <w:rPr>
          <w:color w:val="FF0000"/>
        </w:rPr>
        <w:t>Endelig indstilling</w:t>
      </w:r>
      <w:r>
        <w:rPr>
          <w:color w:val="FF0000"/>
        </w:rPr>
        <w:t xml:space="preserve"> – flertalsafgørelse </w:t>
      </w:r>
    </w:p>
    <w:p w14:paraId="054D0922" w14:textId="77777777" w:rsidR="00FA1A57" w:rsidRDefault="00FA1A57" w:rsidP="00FA1A57">
      <w:r>
        <w:t xml:space="preserve">Forsvaret fandt sted den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Pr="00EE7C02">
        <w:rPr>
          <w:b/>
          <w:highlight w:val="lightGray"/>
        </w:rPr>
        <w:instrText>Klik her og</w:instrText>
      </w:r>
      <w:r w:rsidRPr="00EE7C02">
        <w:rPr>
          <w:b/>
          <w:color w:val="000000"/>
          <w:highlight w:val="lightGray"/>
        </w:rPr>
        <w:instrText xml:space="preserve"> skriv</w:instrText>
      </w:r>
      <w:r>
        <w:rPr>
          <w:color w:val="000000"/>
          <w:highlight w:val="lightGray"/>
        </w:rPr>
        <w:instrText xml:space="preserve"> </w:instrText>
      </w:r>
      <w:r w:rsidR="00780737">
        <w:rPr>
          <w:color w:val="000000"/>
          <w:highlight w:val="lightGray"/>
        </w:rPr>
        <w:instrText>forsvarsdato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 w:rsidR="00780737">
        <w:t xml:space="preserve"> ved Aarhus Universitet</w:t>
      </w:r>
      <w:r>
        <w:t>.</w:t>
      </w:r>
    </w:p>
    <w:p w14:paraId="776401EA" w14:textId="77777777" w:rsidR="00EB7251" w:rsidRPr="00781223" w:rsidRDefault="00EB7251" w:rsidP="00EB7251">
      <w:pPr>
        <w:rPr>
          <w:color w:val="538135"/>
        </w:rPr>
      </w:pPr>
      <w:r>
        <w:rPr>
          <w:i/>
          <w:color w:val="FF0000"/>
        </w:rPr>
        <w:t>Undlad at skrive hvordan forsvare</w:t>
      </w:r>
      <w:r w:rsidR="005B13BF">
        <w:rPr>
          <w:i/>
          <w:color w:val="FF0000"/>
        </w:rPr>
        <w:t>t</w:t>
      </w:r>
      <w:r>
        <w:rPr>
          <w:i/>
          <w:color w:val="FF0000"/>
        </w:rPr>
        <w:t xml:space="preserve"> blev afholdt (fysisk, online eller hybrid)</w:t>
      </w:r>
      <w:r w:rsidRPr="00EB7251">
        <w:rPr>
          <w:i/>
          <w:color w:val="FF0000"/>
        </w:rPr>
        <w:t>.</w:t>
      </w:r>
    </w:p>
    <w:p w14:paraId="52AA606C" w14:textId="77777777" w:rsidR="00FA1A57" w:rsidRDefault="00FA1A57" w:rsidP="00FA1A57"/>
    <w:p w14:paraId="6D41F728" w14:textId="77777777" w:rsidR="00FA1A57" w:rsidRDefault="00FA1A57" w:rsidP="00FA1A57">
      <w:r>
        <w:t xml:space="preserve">Kandidaten indgik i en dialog og svarede på følgende spørgsmål/temaer: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Pr="00EE7C02">
        <w:rPr>
          <w:b/>
          <w:highlight w:val="lightGray"/>
        </w:rPr>
        <w:instrText>Klik her og</w:instrText>
      </w:r>
      <w:r w:rsidRPr="00EE7C02">
        <w:rPr>
          <w:b/>
          <w:color w:val="000000"/>
          <w:highlight w:val="lightGray"/>
        </w:rPr>
        <w:instrText xml:space="preserve"> skriv</w:instrText>
      </w:r>
      <w:r>
        <w:rPr>
          <w:color w:val="000000"/>
          <w:highlight w:val="lightGray"/>
        </w:rPr>
        <w:instrText xml:space="preserve"> temaer</w:instrText>
      </w:r>
      <w:r w:rsidRPr="00EE7C02">
        <w:rPr>
          <w:color w:val="000000"/>
          <w:highlight w:val="lightGray"/>
        </w:rPr>
        <w:instrText>]</w:instrText>
      </w:r>
      <w:r w:rsidRPr="00570328">
        <w:fldChar w:fldCharType="end"/>
      </w:r>
      <w:r>
        <w:t>.</w:t>
      </w:r>
    </w:p>
    <w:p w14:paraId="16B3B744" w14:textId="77777777" w:rsidR="00FA1A57" w:rsidRDefault="00FA1A57" w:rsidP="00FA1A57"/>
    <w:p w14:paraId="078A5764" w14:textId="77777777" w:rsidR="00FA1A57" w:rsidRPr="00B17CC5" w:rsidRDefault="00FA1A57" w:rsidP="00FA1A57">
      <w:pPr>
        <w:rPr>
          <w:rFonts w:cs="Arial"/>
        </w:rPr>
      </w:pPr>
      <w:r>
        <w:rPr>
          <w:rFonts w:cs="Arial"/>
        </w:rPr>
        <w:t xml:space="preserve">På grundlag af forsvaret og bedømmelsesudvalgets skriftlige bedømmelse af ph.d.-afhandlingen, indstiller flertallet af bedømmelsesudvalgs medlemmer, at Akademisk Råd, Faculty of Arts, Aarhus Universitet tildeler </w:t>
      </w:r>
      <w:r w:rsidRPr="00570328">
        <w:fldChar w:fldCharType="begin"/>
      </w:r>
      <w:r w:rsidRPr="00570328">
        <w:instrText xml:space="preserve"> MACROBUTTON NN </w:instrText>
      </w:r>
      <w:r w:rsidRPr="00EE7C02">
        <w:rPr>
          <w:highlight w:val="lightGray"/>
        </w:rPr>
        <w:instrText>[</w:instrText>
      </w:r>
      <w:r w:rsidRPr="00EE7C02">
        <w:rPr>
          <w:b/>
          <w:highlight w:val="lightGray"/>
        </w:rPr>
        <w:instrText>Klik her og</w:instrText>
      </w:r>
      <w:r w:rsidRPr="00EE7C02">
        <w:rPr>
          <w:b/>
          <w:color w:val="000000"/>
          <w:highlight w:val="lightGray"/>
        </w:rPr>
        <w:instrText xml:space="preserve"> skriv</w:instrText>
      </w:r>
      <w:r w:rsidRPr="00EE7C02">
        <w:rPr>
          <w:color w:val="000000"/>
          <w:highlight w:val="lightGray"/>
        </w:rPr>
        <w:instrText xml:space="preserve"> forfatterens navn]</w:instrText>
      </w:r>
      <w:r w:rsidRPr="00570328">
        <w:fldChar w:fldCharType="end"/>
      </w:r>
      <w:r>
        <w:rPr>
          <w:rFonts w:cs="Arial"/>
        </w:rPr>
        <w:t xml:space="preserve"> ph.d.-graden</w:t>
      </w:r>
      <w:r w:rsidRPr="00B17CC5">
        <w:rPr>
          <w:rFonts w:cs="Arial"/>
        </w:rPr>
        <w:t>.</w:t>
      </w:r>
      <w:r>
        <w:rPr>
          <w:rFonts w:cs="Arial"/>
        </w:rPr>
        <w:t xml:space="preserve"> </w:t>
      </w:r>
    </w:p>
    <w:p w14:paraId="614746D5" w14:textId="77777777" w:rsidR="00FA1A57" w:rsidRPr="00570328" w:rsidRDefault="00FA1A57" w:rsidP="00F94461"/>
    <w:p w14:paraId="0675395E" w14:textId="77777777" w:rsidR="00FA223C" w:rsidRDefault="00FA223C" w:rsidP="00F94461"/>
    <w:p w14:paraId="5A267269" w14:textId="77777777" w:rsidR="001C1B6F" w:rsidRDefault="001C1B6F" w:rsidP="001C1B6F">
      <w:r w:rsidRPr="00570328">
        <w:t>På udvalgets vegne og efter bemyndigelse</w:t>
      </w:r>
    </w:p>
    <w:p w14:paraId="100006E1" w14:textId="77777777" w:rsidR="001C1B6F" w:rsidRPr="00570328" w:rsidRDefault="001C1B6F" w:rsidP="001C1B6F"/>
    <w:p w14:paraId="6C14AC52" w14:textId="77777777" w:rsidR="001C1B6F" w:rsidRDefault="001C1B6F" w:rsidP="001C1B6F">
      <w:r>
        <w:t>Dato:</w:t>
      </w:r>
    </w:p>
    <w:p w14:paraId="7023A3AC" w14:textId="77777777" w:rsidR="001C1B6F" w:rsidRDefault="001C1B6F" w:rsidP="001C1B6F"/>
    <w:p w14:paraId="224AEE41" w14:textId="77777777" w:rsidR="001C1B6F" w:rsidRPr="00570328" w:rsidRDefault="001C1B6F" w:rsidP="001C1B6F"/>
    <w:tbl>
      <w:tblPr>
        <w:tblW w:w="7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7"/>
      </w:tblGrid>
      <w:tr w:rsidR="00CB5C73" w14:paraId="19AA5675" w14:textId="77777777" w:rsidTr="00E454CB">
        <w:trPr>
          <w:trHeight w:val="2837"/>
        </w:trPr>
        <w:tc>
          <w:tcPr>
            <w:tcW w:w="7937" w:type="dxa"/>
          </w:tcPr>
          <w:p w14:paraId="2FA2F554" w14:textId="77777777" w:rsidR="00C1583F" w:rsidRPr="00781223" w:rsidRDefault="001C1B6F" w:rsidP="008A3AF3">
            <w:pPr>
              <w:rPr>
                <w:b/>
                <w:i/>
                <w:color w:val="385623"/>
              </w:rPr>
            </w:pPr>
            <w:r w:rsidRPr="003E0AFF">
              <w:rPr>
                <w:lang w:val="en-GB"/>
              </w:rPr>
              <w:fldChar w:fldCharType="begin"/>
            </w:r>
            <w:r w:rsidRPr="001A0FAA">
              <w:instrText xml:space="preserve"> MACROBUTTON NN </w:instrText>
            </w:r>
            <w:r w:rsidRPr="001A0FAA">
              <w:rPr>
                <w:highlight w:val="lightGray"/>
              </w:rPr>
              <w:instrText>[</w:instrText>
            </w:r>
            <w:r w:rsidRPr="001A0FAA">
              <w:rPr>
                <w:b/>
                <w:highlight w:val="lightGray"/>
              </w:rPr>
              <w:instrText>Klik her og</w:instrText>
            </w:r>
            <w:r w:rsidRPr="001A0FAA">
              <w:rPr>
                <w:b/>
                <w:color w:val="000000"/>
                <w:highlight w:val="lightGray"/>
              </w:rPr>
              <w:instrText xml:space="preserve"> skriv</w:instrText>
            </w:r>
            <w:r w:rsidRPr="001A0FAA">
              <w:rPr>
                <w:color w:val="000000"/>
                <w:highlight w:val="lightGray"/>
              </w:rPr>
              <w:instrText xml:space="preserve"> dit navn]</w:instrText>
            </w:r>
            <w:r w:rsidRPr="003E0AFF">
              <w:rPr>
                <w:lang w:val="en-GB"/>
              </w:rPr>
              <w:fldChar w:fldCharType="end"/>
            </w:r>
            <w:r w:rsidRPr="00570328">
              <w:br/>
              <w:t>for</w:t>
            </w:r>
            <w:r>
              <w:t>person</w:t>
            </w:r>
          </w:p>
        </w:tc>
      </w:tr>
    </w:tbl>
    <w:p w14:paraId="36C39029" w14:textId="77777777" w:rsidR="00CB5C73" w:rsidRDefault="00CB5C73" w:rsidP="00CB5C73">
      <w:pPr>
        <w:jc w:val="both"/>
      </w:pPr>
    </w:p>
    <w:p w14:paraId="077E3D94" w14:textId="77777777" w:rsidR="00CB5C73" w:rsidRPr="00570328" w:rsidRDefault="00CB5C73" w:rsidP="00F94461"/>
    <w:sectPr w:rsidR="00CB5C73" w:rsidRPr="00570328" w:rsidSect="002F7A65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pgSz w:w="11907" w:h="16840" w:code="9"/>
      <w:pgMar w:top="2472" w:right="2835" w:bottom="1985" w:left="1134" w:header="567" w:footer="32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16C09" w14:textId="77777777" w:rsidR="001F3F6A" w:rsidRDefault="001F3F6A">
      <w:r>
        <w:separator/>
      </w:r>
    </w:p>
  </w:endnote>
  <w:endnote w:type="continuationSeparator" w:id="0">
    <w:p w14:paraId="2F2BE9FC" w14:textId="77777777" w:rsidR="001F3F6A" w:rsidRDefault="001F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75709357-C121-405F-8836-D6C83646EBBC}"/>
    <w:embedBold r:id="rId2" w:fontKey="{76E35506-4DCA-4F36-B7FB-3F588E6618EF}"/>
    <w:embedItalic r:id="rId3" w:fontKey="{725EDDD3-45EA-4EDD-86EB-FC39F4249955}"/>
    <w:embedBoldItalic r:id="rId4" w:fontKey="{911F06AD-D20A-4D6E-AA23-BB58740B7A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U Passata">
    <w:panose1 w:val="020B0503030502030804"/>
    <w:charset w:val="00"/>
    <w:family w:val="swiss"/>
    <w:pitch w:val="variable"/>
    <w:sig w:usb0="A00000AF" w:usb1="5000204A" w:usb2="00000000" w:usb3="00000000" w:csb0="0000009B" w:csb1="00000000"/>
    <w:embedRegular r:id="rId5" w:fontKey="{954FAD7E-4617-4A5E-9BA9-F8A2687244A9}"/>
    <w:embedBold r:id="rId6" w:fontKey="{8F942690-26FC-4761-8134-446D0171E2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7" w:fontKey="{2DA65DAB-D62E-4907-AC0E-6507794BB1A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E0E5221E-1BC9-4A9B-B833-9CEFB1FB404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B744B8A7-AFDC-469D-ADE5-FA2F8B27563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5354C90B-2D18-4E32-9AB4-26C5A3AE454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51A32E4E-7D78-4A51-A402-0290C1B5BD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3F5F4" w14:textId="2A277B3E" w:rsidR="00336DC5" w:rsidRDefault="00336DC5">
    <w:pPr>
      <w:pStyle w:val="Sidefod"/>
    </w:pPr>
    <w:r>
      <w:tab/>
    </w:r>
    <w:r>
      <w:tab/>
    </w:r>
    <w:r>
      <w:tab/>
    </w:r>
    <w:r w:rsidRPr="00336DC5">
      <w:rPr>
        <w:vanish/>
      </w:rPr>
      <w:fldChar w:fldCharType="begin"/>
    </w:r>
    <w:r w:rsidRPr="00336DC5">
      <w:rPr>
        <w:vanish/>
      </w:rPr>
      <w:instrText>page</w:instrText>
    </w:r>
    <w:r w:rsidRPr="00336DC5">
      <w:rPr>
        <w:vanish/>
      </w:rPr>
      <w:fldChar w:fldCharType="separate"/>
    </w:r>
    <w:r w:rsidR="001C1B6F">
      <w:rPr>
        <w:noProof/>
        <w:vanish/>
      </w:rPr>
      <w:t>3</w:t>
    </w:r>
    <w:r w:rsidRPr="00336DC5">
      <w:rPr>
        <w:vanish/>
      </w:rPr>
      <w:fldChar w:fldCharType="end"/>
    </w:r>
    <w:r w:rsidRPr="00336DC5">
      <w:rPr>
        <w:vanish/>
      </w:rPr>
      <w:t>/</w:t>
    </w:r>
    <w:r w:rsidRPr="00336DC5">
      <w:rPr>
        <w:vanish/>
      </w:rPr>
      <w:fldChar w:fldCharType="begin"/>
    </w:r>
    <w:r w:rsidRPr="00336DC5">
      <w:rPr>
        <w:vanish/>
      </w:rPr>
      <w:instrText>numpages</w:instrText>
    </w:r>
    <w:r w:rsidRPr="00336DC5">
      <w:rPr>
        <w:vanish/>
      </w:rPr>
      <w:fldChar w:fldCharType="separate"/>
    </w:r>
    <w:r w:rsidR="001C1B6F">
      <w:rPr>
        <w:noProof/>
        <w:vanish/>
      </w:rPr>
      <w:t>3</w:t>
    </w:r>
    <w:r w:rsidRPr="00336DC5">
      <w:rPr>
        <w:vanish/>
      </w:rPr>
      <w:fldChar w:fldCharType="end"/>
    </w:r>
    <w:r w:rsidRPr="00336DC5">
      <w:rPr>
        <w:vanish/>
      </w:rPr>
      <w:t>/</w:t>
    </w:r>
    <w:r w:rsidRPr="00336DC5">
      <w:rPr>
        <w:vanish/>
      </w:rPr>
      <w:fldChar w:fldCharType="begin"/>
    </w:r>
    <w:r w:rsidRPr="00336DC5">
      <w:rPr>
        <w:vanish/>
      </w:rPr>
      <w:instrText>sectionpages</w:instrText>
    </w:r>
    <w:r w:rsidRPr="00336DC5">
      <w:rPr>
        <w:vanish/>
      </w:rPr>
      <w:fldChar w:fldCharType="separate"/>
    </w:r>
    <w:r w:rsidR="00B416F2">
      <w:rPr>
        <w:noProof/>
        <w:vanish/>
      </w:rPr>
      <w:t>3</w:t>
    </w:r>
    <w:r w:rsidRPr="00336DC5">
      <w:rPr>
        <w:vanish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33DE0" w14:textId="77777777" w:rsidR="00160373" w:rsidRDefault="00160373" w:rsidP="00467364">
    <w:pPr>
      <w:ind w:right="360"/>
    </w:pPr>
  </w:p>
  <w:p w14:paraId="39A97FAF" w14:textId="77777777" w:rsidR="00E44247" w:rsidRDefault="00E44247"/>
  <w:tbl>
    <w:tblPr>
      <w:tblW w:w="482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410"/>
      <w:gridCol w:w="2410"/>
    </w:tblGrid>
    <w:tr w:rsidR="002B0BDE" w:rsidRPr="00385E94" w14:paraId="03E7DA79" w14:textId="77777777" w:rsidTr="002B0BDE">
      <w:tc>
        <w:tcPr>
          <w:tcW w:w="2410" w:type="dxa"/>
        </w:tcPr>
        <w:p w14:paraId="36943717" w14:textId="77777777" w:rsidR="002B0BDE" w:rsidRPr="002B0BDE" w:rsidRDefault="002B0BDE" w:rsidP="008C1273">
          <w:pPr>
            <w:pStyle w:val="Template-Companyname"/>
            <w:rPr>
              <w:lang w:val="en-GB"/>
            </w:rPr>
          </w:pPr>
          <w:smartTag w:uri="urn:schemas-microsoft-com:office:smarttags" w:element="place">
            <w:smartTag w:uri="urn:schemas-microsoft-com:office:smarttags" w:element="PlaceName">
              <w:r w:rsidRPr="002B0BDE">
                <w:rPr>
                  <w:lang w:val="en-GB"/>
                </w:rPr>
                <w:t>Graduate</w:t>
              </w:r>
            </w:smartTag>
            <w:r w:rsidRPr="002B0BDE">
              <w:rPr>
                <w:lang w:val="en-GB"/>
              </w:rPr>
              <w:t xml:space="preserve"> </w:t>
            </w:r>
            <w:smartTag w:uri="urn:schemas-microsoft-com:office:smarttags" w:element="PlaceType">
              <w:r w:rsidRPr="002B0BDE">
                <w:rPr>
                  <w:lang w:val="en-GB"/>
                </w:rPr>
                <w:t>School</w:t>
              </w:r>
            </w:smartTag>
          </w:smartTag>
          <w:r w:rsidRPr="002B0BDE">
            <w:rPr>
              <w:lang w:val="en-GB"/>
            </w:rPr>
            <w:t>, Arts</w:t>
          </w:r>
        </w:p>
        <w:p w14:paraId="6F123103" w14:textId="77777777" w:rsidR="002B0BDE" w:rsidRPr="009224E3" w:rsidRDefault="002B0BDE" w:rsidP="00213BCF">
          <w:pPr>
            <w:pStyle w:val="Template-Address"/>
            <w:rPr>
              <w:lang w:val="en-GB"/>
            </w:rPr>
          </w:pPr>
          <w:smartTag w:uri="urn:schemas-microsoft-com:office:smarttags" w:element="place">
            <w:r w:rsidRPr="009224E3">
              <w:rPr>
                <w:lang w:val="en-GB"/>
              </w:rPr>
              <w:t>Aarhus</w:t>
            </w:r>
          </w:smartTag>
          <w:r w:rsidRPr="009224E3">
            <w:rPr>
              <w:lang w:val="en-GB"/>
            </w:rPr>
            <w:t xml:space="preserve"> Universitet</w:t>
          </w:r>
        </w:p>
        <w:p w14:paraId="27EF411E" w14:textId="77777777" w:rsidR="002B0BDE" w:rsidRDefault="002B0BDE" w:rsidP="00AA0EF9">
          <w:pPr>
            <w:pStyle w:val="Template-Address"/>
            <w:rPr>
              <w:lang w:val="en-GB"/>
            </w:rPr>
          </w:pPr>
          <w:r>
            <w:rPr>
              <w:lang w:val="en-GB"/>
            </w:rPr>
            <w:t>Tåsingegade 3, bygning 1443</w:t>
          </w:r>
        </w:p>
        <w:p w14:paraId="20A1EDA6" w14:textId="77777777" w:rsidR="002B0BDE" w:rsidRPr="009224E3" w:rsidRDefault="002B0BDE" w:rsidP="00AA0EF9">
          <w:pPr>
            <w:pStyle w:val="Template-Address"/>
            <w:rPr>
              <w:lang w:val="en-GB"/>
            </w:rPr>
          </w:pPr>
          <w:r>
            <w:rPr>
              <w:lang w:val="en-GB"/>
            </w:rPr>
            <w:t xml:space="preserve">8000 </w:t>
          </w:r>
          <w:smartTag w:uri="urn:schemas-microsoft-com:office:smarttags" w:element="place">
            <w:r>
              <w:rPr>
                <w:lang w:val="en-GB"/>
              </w:rPr>
              <w:t>Aarhus</w:t>
            </w:r>
          </w:smartTag>
          <w:r>
            <w:rPr>
              <w:lang w:val="en-GB"/>
            </w:rPr>
            <w:t xml:space="preserve"> C</w:t>
          </w:r>
        </w:p>
      </w:tc>
      <w:tc>
        <w:tcPr>
          <w:tcW w:w="2410" w:type="dxa"/>
        </w:tcPr>
        <w:p w14:paraId="7F26B34C" w14:textId="77777777" w:rsidR="002B0BDE" w:rsidRDefault="00E454CB" w:rsidP="000E46C3">
          <w:pPr>
            <w:pStyle w:val="Template-Address"/>
            <w:rPr>
              <w:lang w:val="en-GB"/>
            </w:rPr>
          </w:pPr>
          <w:hyperlink r:id="rId1" w:history="1">
            <w:r w:rsidRPr="00863B28">
              <w:rPr>
                <w:lang w:val="en-GB"/>
              </w:rPr>
              <w:t>http://talent.au.dk/phd/arts/</w:t>
            </w:r>
          </w:hyperlink>
        </w:p>
        <w:p w14:paraId="0AB95B15" w14:textId="77777777" w:rsidR="00E454CB" w:rsidRPr="00863B28" w:rsidRDefault="00E454CB" w:rsidP="000E46C3">
          <w:pPr>
            <w:pStyle w:val="Template-Address"/>
            <w:rPr>
              <w:lang w:val="en-GB"/>
            </w:rPr>
          </w:pPr>
          <w:r w:rsidRPr="00863B28">
            <w:rPr>
              <w:lang w:val="en-GB"/>
            </w:rPr>
            <w:t>http://phd.au.dk/arts/</w:t>
          </w:r>
        </w:p>
      </w:tc>
    </w:tr>
  </w:tbl>
  <w:p w14:paraId="70B4FD04" w14:textId="77777777" w:rsidR="00160373" w:rsidRPr="006C3A1B" w:rsidRDefault="00160373">
    <w:pPr>
      <w:pStyle w:val="Sidefod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E8D84" w14:textId="77777777" w:rsidR="001F3F6A" w:rsidRDefault="001F3F6A">
      <w:r>
        <w:separator/>
      </w:r>
    </w:p>
  </w:footnote>
  <w:footnote w:type="continuationSeparator" w:id="0">
    <w:p w14:paraId="4D3B09B0" w14:textId="77777777" w:rsidR="001F3F6A" w:rsidRDefault="001F3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C8B8" w14:textId="0D113769" w:rsidR="00620C41" w:rsidRDefault="00546834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956C75" wp14:editId="5CD5B1C2">
              <wp:simplePos x="0" y="0"/>
              <wp:positionH relativeFrom="page">
                <wp:posOffset>1468755</wp:posOffset>
              </wp:positionH>
              <wp:positionV relativeFrom="page">
                <wp:posOffset>363220</wp:posOffset>
              </wp:positionV>
              <wp:extent cx="5400040" cy="739140"/>
              <wp:effectExtent l="1905" t="1270" r="0" b="2540"/>
              <wp:wrapNone/>
              <wp:docPr id="730104086" name="LogoNavnHid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0040" cy="739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52777D" w14:textId="77777777" w:rsidR="00160373" w:rsidRPr="009224E3" w:rsidRDefault="002B0BDE" w:rsidP="00DB449D">
                          <w:pPr>
                            <w:pStyle w:val="Template-Parentlogoname"/>
                          </w:pPr>
                          <w:r>
                            <w:t>Aarhus</w:t>
                          </w:r>
                          <w:r>
                            <w:br/>
                            <w:t>Universitet</w:t>
                          </w:r>
                        </w:p>
                        <w:p w14:paraId="35BECB74" w14:textId="77777777" w:rsidR="00160373" w:rsidRPr="009224E3" w:rsidRDefault="002B0BDE" w:rsidP="00DB449D">
                          <w:pPr>
                            <w:pStyle w:val="Template-Unitnamelogoname"/>
                          </w:pPr>
                          <w:r>
                            <w:t>Arts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956C75" id="_x0000_t202" coordsize="21600,21600" o:spt="202" path="m,l,21600r21600,l21600,xe">
              <v:stroke joinstyle="miter"/>
              <v:path gradientshapeok="t" o:connecttype="rect"/>
            </v:shapetype>
            <v:shape id="LogoNavnHide" o:spid="_x0000_s1026" type="#_x0000_t202" style="position:absolute;margin-left:115.65pt;margin-top:28.6pt;width:425.2pt;height:58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" filled="f" stroked="f">
              <v:textbox inset="0,0,0,0">
                <w:txbxContent>
                  <w:p w14:paraId="4B52777D" w14:textId="77777777" w:rsidR="00160373" w:rsidRPr="009224E3" w:rsidRDefault="002B0BDE" w:rsidP="00DB449D">
                    <w:pPr>
                      <w:pStyle w:val="Template-Parentlogoname"/>
                    </w:pPr>
                    <w:r>
                      <w:t>Aarhus</w:t>
                    </w:r>
                    <w:r>
                      <w:br/>
                      <w:t>Universitet</w:t>
                    </w:r>
                  </w:p>
                  <w:p w14:paraId="35BECB74" w14:textId="77777777" w:rsidR="00160373" w:rsidRPr="009224E3" w:rsidRDefault="002B0BDE" w:rsidP="00DB449D">
                    <w:pPr>
                      <w:pStyle w:val="Template-Unitnamelogoname"/>
                    </w:pPr>
                    <w:r>
                      <w:t>Arts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da-DK"/>
      </w:rPr>
      <mc:AlternateContent>
        <mc:Choice Requires="wpc">
          <w:drawing>
            <wp:anchor distT="0" distB="0" distL="114300" distR="114300" simplePos="0" relativeHeight="251661312" behindDoc="0" locked="0" layoutInCell="1" allowOverlap="1" wp14:anchorId="5C6E82EB" wp14:editId="1CA385AB">
              <wp:simplePos x="0" y="0"/>
              <wp:positionH relativeFrom="page">
                <wp:posOffset>720090</wp:posOffset>
              </wp:positionH>
              <wp:positionV relativeFrom="page">
                <wp:posOffset>360045</wp:posOffset>
              </wp:positionV>
              <wp:extent cx="609600" cy="304800"/>
              <wp:effectExtent l="5715" t="7620" r="3810" b="1905"/>
              <wp:wrapNone/>
              <wp:docPr id="46" name="LogoCanvasHide0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30521740" name="Freeform 48"/>
                      <wps:cNvSpPr>
                        <a:spLocks/>
                      </wps:cNvSpPr>
                      <wps:spPr bwMode="auto">
                        <a:xfrm>
                          <a:off x="304800" y="152400"/>
                          <a:ext cx="304800" cy="152400"/>
                        </a:xfrm>
                        <a:custGeom>
                          <a:avLst/>
                          <a:gdLst>
                            <a:gd name="T0" fmla="*/ 8139 w 8160"/>
                            <a:gd name="T1" fmla="*/ 416 h 4080"/>
                            <a:gd name="T2" fmla="*/ 8033 w 8160"/>
                            <a:gd name="T3" fmla="*/ 1019 h 4080"/>
                            <a:gd name="T4" fmla="*/ 7841 w 8160"/>
                            <a:gd name="T5" fmla="*/ 1587 h 4080"/>
                            <a:gd name="T6" fmla="*/ 7571 w 8160"/>
                            <a:gd name="T7" fmla="*/ 2114 h 4080"/>
                            <a:gd name="T8" fmla="*/ 7231 w 8160"/>
                            <a:gd name="T9" fmla="*/ 2594 h 4080"/>
                            <a:gd name="T10" fmla="*/ 6827 w 8160"/>
                            <a:gd name="T11" fmla="*/ 3019 h 4080"/>
                            <a:gd name="T12" fmla="*/ 6365 w 8160"/>
                            <a:gd name="T13" fmla="*/ 3382 h 4080"/>
                            <a:gd name="T14" fmla="*/ 5853 w 8160"/>
                            <a:gd name="T15" fmla="*/ 3677 h 4080"/>
                            <a:gd name="T16" fmla="*/ 5297 w 8160"/>
                            <a:gd name="T17" fmla="*/ 3896 h 4080"/>
                            <a:gd name="T18" fmla="*/ 4703 w 8160"/>
                            <a:gd name="T19" fmla="*/ 4033 h 4080"/>
                            <a:gd name="T20" fmla="*/ 4080 w 8160"/>
                            <a:gd name="T21" fmla="*/ 4080 h 4080"/>
                            <a:gd name="T22" fmla="*/ 3460 w 8160"/>
                            <a:gd name="T23" fmla="*/ 4033 h 4080"/>
                            <a:gd name="T24" fmla="*/ 2868 w 8160"/>
                            <a:gd name="T25" fmla="*/ 3896 h 4080"/>
                            <a:gd name="T26" fmla="*/ 2313 w 8160"/>
                            <a:gd name="T27" fmla="*/ 3677 h 4080"/>
                            <a:gd name="T28" fmla="*/ 1800 w 8160"/>
                            <a:gd name="T29" fmla="*/ 3382 h 4080"/>
                            <a:gd name="T30" fmla="*/ 1338 w 8160"/>
                            <a:gd name="T31" fmla="*/ 3019 h 4080"/>
                            <a:gd name="T32" fmla="*/ 933 w 8160"/>
                            <a:gd name="T33" fmla="*/ 2594 h 4080"/>
                            <a:gd name="T34" fmla="*/ 592 w 8160"/>
                            <a:gd name="T35" fmla="*/ 2114 h 4080"/>
                            <a:gd name="T36" fmla="*/ 321 w 8160"/>
                            <a:gd name="T37" fmla="*/ 1587 h 4080"/>
                            <a:gd name="T38" fmla="*/ 129 w 8160"/>
                            <a:gd name="T39" fmla="*/ 1019 h 4080"/>
                            <a:gd name="T40" fmla="*/ 21 w 8160"/>
                            <a:gd name="T41" fmla="*/ 416 h 4080"/>
                            <a:gd name="T42" fmla="*/ 2040 w 8160"/>
                            <a:gd name="T43" fmla="*/ 0 h 4080"/>
                            <a:gd name="T44" fmla="*/ 2064 w 8160"/>
                            <a:gd name="T45" fmla="*/ 309 h 4080"/>
                            <a:gd name="T46" fmla="*/ 2133 w 8160"/>
                            <a:gd name="T47" fmla="*/ 604 h 4080"/>
                            <a:gd name="T48" fmla="*/ 2243 w 8160"/>
                            <a:gd name="T49" fmla="*/ 881 h 4080"/>
                            <a:gd name="T50" fmla="*/ 2391 w 8160"/>
                            <a:gd name="T51" fmla="*/ 1137 h 4080"/>
                            <a:gd name="T52" fmla="*/ 2572 w 8160"/>
                            <a:gd name="T53" fmla="*/ 1369 h 4080"/>
                            <a:gd name="T54" fmla="*/ 2786 w 8160"/>
                            <a:gd name="T55" fmla="*/ 1572 h 4080"/>
                            <a:gd name="T56" fmla="*/ 3025 w 8160"/>
                            <a:gd name="T57" fmla="*/ 1743 h 4080"/>
                            <a:gd name="T58" fmla="*/ 3290 w 8160"/>
                            <a:gd name="T59" fmla="*/ 1879 h 4080"/>
                            <a:gd name="T60" fmla="*/ 3573 w 8160"/>
                            <a:gd name="T61" fmla="*/ 1976 h 4080"/>
                            <a:gd name="T62" fmla="*/ 3873 w 8160"/>
                            <a:gd name="T63" fmla="*/ 2030 h 4080"/>
                            <a:gd name="T64" fmla="*/ 4186 w 8160"/>
                            <a:gd name="T65" fmla="*/ 2037 h 4080"/>
                            <a:gd name="T66" fmla="*/ 4492 w 8160"/>
                            <a:gd name="T67" fmla="*/ 1998 h 4080"/>
                            <a:gd name="T68" fmla="*/ 4784 w 8160"/>
                            <a:gd name="T69" fmla="*/ 1916 h 4080"/>
                            <a:gd name="T70" fmla="*/ 5054 w 8160"/>
                            <a:gd name="T71" fmla="*/ 1792 h 4080"/>
                            <a:gd name="T72" fmla="*/ 5303 w 8160"/>
                            <a:gd name="T73" fmla="*/ 1632 h 4080"/>
                            <a:gd name="T74" fmla="*/ 5524 w 8160"/>
                            <a:gd name="T75" fmla="*/ 1439 h 4080"/>
                            <a:gd name="T76" fmla="*/ 5716 w 8160"/>
                            <a:gd name="T77" fmla="*/ 1217 h 4080"/>
                            <a:gd name="T78" fmla="*/ 5875 w 8160"/>
                            <a:gd name="T79" fmla="*/ 969 h 4080"/>
                            <a:gd name="T80" fmla="*/ 5997 w 8160"/>
                            <a:gd name="T81" fmla="*/ 699 h 4080"/>
                            <a:gd name="T82" fmla="*/ 6079 w 8160"/>
                            <a:gd name="T83" fmla="*/ 409 h 4080"/>
                            <a:gd name="T84" fmla="*/ 6118 w 8160"/>
                            <a:gd name="T85" fmla="*/ 104 h 40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8160" h="4080">
                              <a:moveTo>
                                <a:pt x="8160" y="0"/>
                              </a:moveTo>
                              <a:lnTo>
                                <a:pt x="8155" y="209"/>
                              </a:lnTo>
                              <a:lnTo>
                                <a:pt x="8139" y="416"/>
                              </a:lnTo>
                              <a:lnTo>
                                <a:pt x="8113" y="620"/>
                              </a:lnTo>
                              <a:lnTo>
                                <a:pt x="8077" y="821"/>
                              </a:lnTo>
                              <a:lnTo>
                                <a:pt x="8033" y="1019"/>
                              </a:lnTo>
                              <a:lnTo>
                                <a:pt x="7977" y="1212"/>
                              </a:lnTo>
                              <a:lnTo>
                                <a:pt x="7913" y="1401"/>
                              </a:lnTo>
                              <a:lnTo>
                                <a:pt x="7841" y="1587"/>
                              </a:lnTo>
                              <a:lnTo>
                                <a:pt x="7759" y="1768"/>
                              </a:lnTo>
                              <a:lnTo>
                                <a:pt x="7669" y="1943"/>
                              </a:lnTo>
                              <a:lnTo>
                                <a:pt x="7571" y="2114"/>
                              </a:lnTo>
                              <a:lnTo>
                                <a:pt x="7465" y="2280"/>
                              </a:lnTo>
                              <a:lnTo>
                                <a:pt x="7352" y="2440"/>
                              </a:lnTo>
                              <a:lnTo>
                                <a:pt x="7231" y="2594"/>
                              </a:lnTo>
                              <a:lnTo>
                                <a:pt x="7103" y="2742"/>
                              </a:lnTo>
                              <a:lnTo>
                                <a:pt x="6968" y="2884"/>
                              </a:lnTo>
                              <a:lnTo>
                                <a:pt x="6827" y="3019"/>
                              </a:lnTo>
                              <a:lnTo>
                                <a:pt x="6679" y="3148"/>
                              </a:lnTo>
                              <a:lnTo>
                                <a:pt x="6525" y="3268"/>
                              </a:lnTo>
                              <a:lnTo>
                                <a:pt x="6365" y="3382"/>
                              </a:lnTo>
                              <a:lnTo>
                                <a:pt x="6200" y="3488"/>
                              </a:lnTo>
                              <a:lnTo>
                                <a:pt x="6028" y="3586"/>
                              </a:lnTo>
                              <a:lnTo>
                                <a:pt x="5853" y="3677"/>
                              </a:lnTo>
                              <a:lnTo>
                                <a:pt x="5671" y="3759"/>
                              </a:lnTo>
                              <a:lnTo>
                                <a:pt x="5487" y="3832"/>
                              </a:lnTo>
                              <a:lnTo>
                                <a:pt x="5297" y="3896"/>
                              </a:lnTo>
                              <a:lnTo>
                                <a:pt x="5103" y="3951"/>
                              </a:lnTo>
                              <a:lnTo>
                                <a:pt x="4905" y="3997"/>
                              </a:lnTo>
                              <a:lnTo>
                                <a:pt x="4703" y="4033"/>
                              </a:lnTo>
                              <a:lnTo>
                                <a:pt x="4499" y="4059"/>
                              </a:lnTo>
                              <a:lnTo>
                                <a:pt x="4291" y="4075"/>
                              </a:lnTo>
                              <a:lnTo>
                                <a:pt x="4080" y="4080"/>
                              </a:lnTo>
                              <a:lnTo>
                                <a:pt x="3871" y="4075"/>
                              </a:lnTo>
                              <a:lnTo>
                                <a:pt x="3664" y="4059"/>
                              </a:lnTo>
                              <a:lnTo>
                                <a:pt x="3460" y="4033"/>
                              </a:lnTo>
                              <a:lnTo>
                                <a:pt x="3259" y="3997"/>
                              </a:lnTo>
                              <a:lnTo>
                                <a:pt x="3062" y="3951"/>
                              </a:lnTo>
                              <a:lnTo>
                                <a:pt x="2868" y="3896"/>
                              </a:lnTo>
                              <a:lnTo>
                                <a:pt x="2679" y="3832"/>
                              </a:lnTo>
                              <a:lnTo>
                                <a:pt x="2494" y="3759"/>
                              </a:lnTo>
                              <a:lnTo>
                                <a:pt x="2313" y="3677"/>
                              </a:lnTo>
                              <a:lnTo>
                                <a:pt x="2137" y="3586"/>
                              </a:lnTo>
                              <a:lnTo>
                                <a:pt x="1967" y="3488"/>
                              </a:lnTo>
                              <a:lnTo>
                                <a:pt x="1800" y="3382"/>
                              </a:lnTo>
                              <a:lnTo>
                                <a:pt x="1640" y="3268"/>
                              </a:lnTo>
                              <a:lnTo>
                                <a:pt x="1486" y="3148"/>
                              </a:lnTo>
                              <a:lnTo>
                                <a:pt x="1338" y="3019"/>
                              </a:lnTo>
                              <a:lnTo>
                                <a:pt x="1196" y="2884"/>
                              </a:lnTo>
                              <a:lnTo>
                                <a:pt x="1061" y="2742"/>
                              </a:lnTo>
                              <a:lnTo>
                                <a:pt x="933" y="2594"/>
                              </a:lnTo>
                              <a:lnTo>
                                <a:pt x="812" y="2440"/>
                              </a:lnTo>
                              <a:lnTo>
                                <a:pt x="698" y="2280"/>
                              </a:lnTo>
                              <a:lnTo>
                                <a:pt x="592" y="2114"/>
                              </a:lnTo>
                              <a:lnTo>
                                <a:pt x="493" y="1943"/>
                              </a:lnTo>
                              <a:lnTo>
                                <a:pt x="403" y="1768"/>
                              </a:lnTo>
                              <a:lnTo>
                                <a:pt x="321" y="1587"/>
                              </a:lnTo>
                              <a:lnTo>
                                <a:pt x="248" y="1401"/>
                              </a:lnTo>
                              <a:lnTo>
                                <a:pt x="184" y="1212"/>
                              </a:lnTo>
                              <a:lnTo>
                                <a:pt x="129" y="1019"/>
                              </a:lnTo>
                              <a:lnTo>
                                <a:pt x="83" y="821"/>
                              </a:lnTo>
                              <a:lnTo>
                                <a:pt x="47" y="620"/>
                              </a:lnTo>
                              <a:lnTo>
                                <a:pt x="21" y="416"/>
                              </a:lnTo>
                              <a:lnTo>
                                <a:pt x="5" y="209"/>
                              </a:lnTo>
                              <a:lnTo>
                                <a:pt x="0" y="0"/>
                              </a:lnTo>
                              <a:lnTo>
                                <a:pt x="2040" y="0"/>
                              </a:lnTo>
                              <a:lnTo>
                                <a:pt x="2043" y="104"/>
                              </a:lnTo>
                              <a:lnTo>
                                <a:pt x="2051" y="207"/>
                              </a:lnTo>
                              <a:lnTo>
                                <a:pt x="2064" y="309"/>
                              </a:lnTo>
                              <a:lnTo>
                                <a:pt x="2082" y="409"/>
                              </a:lnTo>
                              <a:lnTo>
                                <a:pt x="2105" y="507"/>
                              </a:lnTo>
                              <a:lnTo>
                                <a:pt x="2133" y="604"/>
                              </a:lnTo>
                              <a:lnTo>
                                <a:pt x="2164" y="699"/>
                              </a:lnTo>
                              <a:lnTo>
                                <a:pt x="2201" y="791"/>
                              </a:lnTo>
                              <a:lnTo>
                                <a:pt x="2243" y="881"/>
                              </a:lnTo>
                              <a:lnTo>
                                <a:pt x="2288" y="969"/>
                              </a:lnTo>
                              <a:lnTo>
                                <a:pt x="2337" y="1055"/>
                              </a:lnTo>
                              <a:lnTo>
                                <a:pt x="2391" y="1137"/>
                              </a:lnTo>
                              <a:lnTo>
                                <a:pt x="2448" y="1217"/>
                              </a:lnTo>
                              <a:lnTo>
                                <a:pt x="2508" y="1294"/>
                              </a:lnTo>
                              <a:lnTo>
                                <a:pt x="2572" y="1369"/>
                              </a:lnTo>
                              <a:lnTo>
                                <a:pt x="2641" y="1439"/>
                              </a:lnTo>
                              <a:lnTo>
                                <a:pt x="2711" y="1508"/>
                              </a:lnTo>
                              <a:lnTo>
                                <a:pt x="2786" y="1572"/>
                              </a:lnTo>
                              <a:lnTo>
                                <a:pt x="2863" y="1632"/>
                              </a:lnTo>
                              <a:lnTo>
                                <a:pt x="2943" y="1689"/>
                              </a:lnTo>
                              <a:lnTo>
                                <a:pt x="3025" y="1743"/>
                              </a:lnTo>
                              <a:lnTo>
                                <a:pt x="3111" y="1792"/>
                              </a:lnTo>
                              <a:lnTo>
                                <a:pt x="3199" y="1838"/>
                              </a:lnTo>
                              <a:lnTo>
                                <a:pt x="3290" y="1879"/>
                              </a:lnTo>
                              <a:lnTo>
                                <a:pt x="3381" y="1916"/>
                              </a:lnTo>
                              <a:lnTo>
                                <a:pt x="3476" y="1948"/>
                              </a:lnTo>
                              <a:lnTo>
                                <a:pt x="3573" y="1976"/>
                              </a:lnTo>
                              <a:lnTo>
                                <a:pt x="3671" y="1998"/>
                              </a:lnTo>
                              <a:lnTo>
                                <a:pt x="3771" y="2017"/>
                              </a:lnTo>
                              <a:lnTo>
                                <a:pt x="3873" y="2030"/>
                              </a:lnTo>
                              <a:lnTo>
                                <a:pt x="3976" y="2037"/>
                              </a:lnTo>
                              <a:lnTo>
                                <a:pt x="4080" y="2040"/>
                              </a:lnTo>
                              <a:lnTo>
                                <a:pt x="4186" y="2037"/>
                              </a:lnTo>
                              <a:lnTo>
                                <a:pt x="4289" y="2030"/>
                              </a:lnTo>
                              <a:lnTo>
                                <a:pt x="4392" y="2017"/>
                              </a:lnTo>
                              <a:lnTo>
                                <a:pt x="4492" y="1998"/>
                              </a:lnTo>
                              <a:lnTo>
                                <a:pt x="4591" y="1976"/>
                              </a:lnTo>
                              <a:lnTo>
                                <a:pt x="4688" y="1948"/>
                              </a:lnTo>
                              <a:lnTo>
                                <a:pt x="4784" y="1916"/>
                              </a:lnTo>
                              <a:lnTo>
                                <a:pt x="4876" y="1879"/>
                              </a:lnTo>
                              <a:lnTo>
                                <a:pt x="4966" y="1838"/>
                              </a:lnTo>
                              <a:lnTo>
                                <a:pt x="5054" y="1792"/>
                              </a:lnTo>
                              <a:lnTo>
                                <a:pt x="5140" y="1743"/>
                              </a:lnTo>
                              <a:lnTo>
                                <a:pt x="5222" y="1689"/>
                              </a:lnTo>
                              <a:lnTo>
                                <a:pt x="5303" y="1632"/>
                              </a:lnTo>
                              <a:lnTo>
                                <a:pt x="5379" y="1572"/>
                              </a:lnTo>
                              <a:lnTo>
                                <a:pt x="5454" y="1508"/>
                              </a:lnTo>
                              <a:lnTo>
                                <a:pt x="5524" y="1439"/>
                              </a:lnTo>
                              <a:lnTo>
                                <a:pt x="5592" y="1369"/>
                              </a:lnTo>
                              <a:lnTo>
                                <a:pt x="5656" y="1294"/>
                              </a:lnTo>
                              <a:lnTo>
                                <a:pt x="5716" y="1217"/>
                              </a:lnTo>
                              <a:lnTo>
                                <a:pt x="5773" y="1137"/>
                              </a:lnTo>
                              <a:lnTo>
                                <a:pt x="5826" y="1055"/>
                              </a:lnTo>
                              <a:lnTo>
                                <a:pt x="5875" y="969"/>
                              </a:lnTo>
                              <a:lnTo>
                                <a:pt x="5920" y="881"/>
                              </a:lnTo>
                              <a:lnTo>
                                <a:pt x="5961" y="791"/>
                              </a:lnTo>
                              <a:lnTo>
                                <a:pt x="5997" y="699"/>
                              </a:lnTo>
                              <a:lnTo>
                                <a:pt x="6029" y="604"/>
                              </a:lnTo>
                              <a:lnTo>
                                <a:pt x="6057" y="507"/>
                              </a:lnTo>
                              <a:lnTo>
                                <a:pt x="6079" y="409"/>
                              </a:lnTo>
                              <a:lnTo>
                                <a:pt x="6097" y="309"/>
                              </a:lnTo>
                              <a:lnTo>
                                <a:pt x="6110" y="207"/>
                              </a:lnTo>
                              <a:lnTo>
                                <a:pt x="6118" y="104"/>
                              </a:lnTo>
                              <a:lnTo>
                                <a:pt x="6120" y="0"/>
                              </a:lnTo>
                              <a:lnTo>
                                <a:pt x="8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42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82033770" name="Freeform 49"/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custGeom>
                          <a:avLst/>
                          <a:gdLst>
                            <a:gd name="T0" fmla="*/ 2878 w 8160"/>
                            <a:gd name="T1" fmla="*/ 8160 h 8160"/>
                            <a:gd name="T2" fmla="*/ 0 w 8160"/>
                            <a:gd name="T3" fmla="*/ 8160 h 8160"/>
                            <a:gd name="T4" fmla="*/ 8160 w 8160"/>
                            <a:gd name="T5" fmla="*/ 0 h 8160"/>
                            <a:gd name="T6" fmla="*/ 8160 w 8160"/>
                            <a:gd name="T7" fmla="*/ 2892 h 8160"/>
                            <a:gd name="T8" fmla="*/ 2878 w 8160"/>
                            <a:gd name="T9" fmla="*/ 8160 h 8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160" h="8160">
                              <a:moveTo>
                                <a:pt x="2878" y="8160"/>
                              </a:moveTo>
                              <a:lnTo>
                                <a:pt x="0" y="8160"/>
                              </a:lnTo>
                              <a:lnTo>
                                <a:pt x="8160" y="0"/>
                              </a:lnTo>
                              <a:lnTo>
                                <a:pt x="8160" y="2892"/>
                              </a:lnTo>
                              <a:lnTo>
                                <a:pt x="2878" y="81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42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CF1191" id="LogoCanvasHide02" o:spid="_x0000_s1026" editas="canvas" style="position:absolute;margin-left:56.7pt;margin-top:28.35pt;width:48pt;height:24pt;z-index:251661312;mso-position-horizontal-relative:page;mso-position-vertical-relative:page" coordsize="6096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096;height:3048;visibility:visible;mso-wrap-style:square">
                <v:fill o:detectmouseclick="t"/>
                <v:path o:connecttype="none"/>
              </v:shape>
              <v:shape id="Freeform 48" o:spid="_x0000_s1028" style="position:absolute;left:3048;top:1524;width:3048;height:1524;visibility:visible;mso-wrap-style:square;v-text-anchor:top" coordsize="8160,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" path="m8160,r-5,209l8139,416r-26,204l8077,821r-44,198l7977,1212r-64,189l7841,1587r-82,181l7669,1943r-98,171l7465,2280r-113,160l7231,2594r-128,148l6968,2884r-141,135l6679,3148r-154,120l6365,3382r-165,106l6028,3586r-175,91l5671,3759r-184,73l5297,3896r-194,55l4905,3997r-202,36l4499,4059r-208,16l4080,4080r-209,-5l3664,4059r-204,-26l3259,3997r-197,-46l2868,3896r-189,-64l2494,3759r-181,-82l2137,3586r-170,-98l1800,3382,1640,3268,1486,3148,1338,3019,1196,2884,1061,2742,933,2594,812,2440,698,2280,592,2114,493,1943,403,1768,321,1587,248,1401,184,1212,129,1019,83,821,47,620,21,416,5,209,,,2040,r3,104l2051,207r13,102l2082,409r23,98l2133,604r31,95l2201,791r42,90l2288,969r49,86l2391,1137r57,80l2508,1294r64,75l2641,1439r70,69l2786,1572r77,60l2943,1689r82,54l3111,1792r88,46l3290,1879r91,37l3476,1948r97,28l3671,1998r100,19l3873,2030r103,7l4080,2040r106,-3l4289,2030r103,-13l4492,1998r99,-22l4688,1948r96,-32l4876,1879r90,-41l5054,1792r86,-49l5222,1689r81,-57l5379,1572r75,-64l5524,1439r68,-70l5656,1294r60,-77l5773,1137r53,-82l5875,969r45,-88l5961,791r36,-92l6029,604r28,-97l6079,409r18,-100l6110,207r8,-103l6120,,8160,xe" fillcolor="#03428e" stroked="f">
                <v:path arrowok="t" o:connecttype="custom" o:connectlocs="304016,15539;300056,38063;292884,59279;282799,78964;270099,96894;255009,112769;237751,126328;218627,137347;197859,145527;175671,150644;152400,152400;129241,150644;107128,145527;86397,137347;67235,126328;49978,112769;34850,96894;22113,78964;11990,59279;4819,38063;784,15539;76200,0;77096,11542;79674,22561;83783,32908;89311,42470;96072,51136;104065,58719;112993,65106;122891,70186;133462,73809;144668,75826;156359,76088;167789,74631;178696,71568;188782,66936;198083,60960;206338,53751;213509,45459;219449,36195;224006,26110;227069,15277;228525,3885" o:connectangles="0,0,0,0,0,0,0,0,0,0,0,0,0,0,0,0,0,0,0,0,0,0,0,0,0,0,0,0,0,0,0,0,0,0,0,0,0,0,0,0,0,0,0"/>
              </v:shape>
              <v:shape id="Freeform 49" o:spid="_x0000_s1029" style="position:absolute;width:3048;height:3048;visibility:visible;mso-wrap-style:square;v-text-anchor:top" coordsize="8160,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" path="m2878,8160l,8160,8160,r,2892l2878,8160xe" fillcolor="#03428e" stroked="f">
                <v:path arrowok="t" o:connecttype="custom" o:connectlocs="107502,304800;0,304800;304800,0;304800,108025;107502,304800" o:connectangles="0,0,0,0,0"/>
              </v:shape>
              <w10:wrap anchorx="page" anchory="page"/>
            </v:group>
          </w:pict>
        </mc:Fallback>
      </mc:AlternateContent>
    </w:r>
  </w:p>
  <w:p w14:paraId="62BD2E15" w14:textId="352F739D" w:rsidR="00160373" w:rsidRDefault="00546834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7216" behindDoc="1" locked="0" layoutInCell="1" allowOverlap="1" wp14:anchorId="16A156FA" wp14:editId="5E531A93">
          <wp:simplePos x="0" y="0"/>
          <wp:positionH relativeFrom="page">
            <wp:posOffset>180340</wp:posOffset>
          </wp:positionH>
          <wp:positionV relativeFrom="page">
            <wp:posOffset>3600450</wp:posOffset>
          </wp:positionV>
          <wp:extent cx="356870" cy="3798570"/>
          <wp:effectExtent l="0" t="0" r="0" b="0"/>
          <wp:wrapNone/>
          <wp:docPr id="39" name="FoldeStregHide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deStregHide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98425" b="-380"/>
                  <a:stretch>
                    <a:fillRect/>
                  </a:stretch>
                </pic:blipFill>
                <pic:spPr bwMode="auto">
                  <a:xfrm>
                    <a:off x="0" y="0"/>
                    <a:ext cx="356870" cy="3798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6927F73" wp14:editId="206949B1">
              <wp:simplePos x="0" y="0"/>
              <wp:positionH relativeFrom="page">
                <wp:posOffset>5939790</wp:posOffset>
              </wp:positionH>
              <wp:positionV relativeFrom="page">
                <wp:posOffset>1526540</wp:posOffset>
              </wp:positionV>
              <wp:extent cx="890270" cy="1069340"/>
              <wp:effectExtent l="0" t="2540" r="0" b="4445"/>
              <wp:wrapNone/>
              <wp:docPr id="1475647831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270" cy="1069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8AD61E" w14:textId="77777777" w:rsidR="00160373" w:rsidRDefault="00160373" w:rsidP="005C13F3">
                          <w:pPr>
                            <w:rPr>
                              <w:rStyle w:val="Sidetal"/>
                            </w:rPr>
                          </w:pPr>
                          <w:r w:rsidRPr="009224E3">
                            <w:rPr>
                              <w:rStyle w:val="Sidetal"/>
                            </w:rPr>
                            <w:t>Side</w:t>
                          </w:r>
                          <w:r>
                            <w:rPr>
                              <w:rStyle w:val="Sidetal"/>
                            </w:rPr>
                            <w:t xml:space="preserve"> </w:t>
                          </w:r>
                          <w:r w:rsidR="00AE4001">
                            <w:rPr>
                              <w:rStyle w:val="Sidetal"/>
                            </w:rPr>
                            <w:fldChar w:fldCharType="begin"/>
                          </w:r>
                          <w:r w:rsidR="00AE4001" w:rsidRPr="009F27A2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="00AE4001">
                            <w:rPr>
                              <w:rStyle w:val="Sidetal"/>
                            </w:rPr>
                            <w:fldChar w:fldCharType="separate"/>
                          </w:r>
                          <w:r w:rsidR="001C1B6F">
                            <w:rPr>
                              <w:rStyle w:val="Sidetal"/>
                              <w:noProof/>
                            </w:rPr>
                            <w:t>3</w:t>
                          </w:r>
                          <w:r w:rsidR="00AE4001">
                            <w:rPr>
                              <w:rStyle w:val="Sidetal"/>
                            </w:rPr>
                            <w:fldChar w:fldCharType="end"/>
                          </w:r>
                          <w:r w:rsidR="00AE4001">
                            <w:rPr>
                              <w:rStyle w:val="Sidetal"/>
                            </w:rPr>
                            <w:t>/</w:t>
                          </w:r>
                          <w:r w:rsidR="00AE4001">
                            <w:rPr>
                              <w:rStyle w:val="Sidetal"/>
                            </w:rPr>
                            <w:fldChar w:fldCharType="begin"/>
                          </w:r>
                          <w:r w:rsidR="00912BA4">
                            <w:rPr>
                              <w:rStyle w:val="Sidetal"/>
                            </w:rPr>
                            <w:instrText xml:space="preserve"> NUM</w:instrText>
                          </w:r>
                          <w:r w:rsidR="00AE4001" w:rsidRPr="009F27A2">
                            <w:rPr>
                              <w:rStyle w:val="Sidetal"/>
                            </w:rPr>
                            <w:instrText xml:space="preserve">PAGES </w:instrText>
                          </w:r>
                          <w:r w:rsidR="00AE4001">
                            <w:rPr>
                              <w:rStyle w:val="Sidetal"/>
                            </w:rPr>
                            <w:fldChar w:fldCharType="separate"/>
                          </w:r>
                          <w:r w:rsidR="001C1B6F">
                            <w:rPr>
                              <w:rStyle w:val="Sidetal"/>
                              <w:noProof/>
                            </w:rPr>
                            <w:t>3</w:t>
                          </w:r>
                          <w:r w:rsidR="00AE4001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  <w:p w14:paraId="47453FF3" w14:textId="1CBCB899" w:rsidR="00160373" w:rsidRPr="00192812" w:rsidRDefault="00546834" w:rsidP="005C13F3">
                          <w:pPr>
                            <w:pStyle w:val="Template-Date"/>
                            <w:spacing w:line="260" w:lineRule="exact"/>
                            <w:rPr>
                              <w:rStyle w:val="Sidetal"/>
                            </w:rPr>
                          </w:pPr>
                          <w:r>
                            <w:drawing>
                              <wp:inline distT="0" distB="0" distL="0" distR="0" wp14:anchorId="4BF0A17D" wp14:editId="30648E88">
                                <wp:extent cx="352425" cy="152400"/>
                                <wp:effectExtent l="0" t="0" r="0" b="0"/>
                                <wp:docPr id="3" name="Billed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37848" r="-98425" b="58295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2425" cy="152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927F73" id="Text Box 38" o:spid="_x0000_s1027" type="#_x0000_t202" style="position:absolute;margin-left:467.7pt;margin-top:120.2pt;width:70.1pt;height:84.2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" filled="f" stroked="f">
              <v:textbox inset="0,0,0,0">
                <w:txbxContent>
                  <w:p w14:paraId="768AD61E" w14:textId="77777777" w:rsidR="00160373" w:rsidRDefault="00160373" w:rsidP="005C13F3">
                    <w:pPr>
                      <w:rPr>
                        <w:rStyle w:val="Sidetal"/>
                      </w:rPr>
                    </w:pPr>
                    <w:r w:rsidRPr="009224E3">
                      <w:rPr>
                        <w:rStyle w:val="Sidetal"/>
                      </w:rPr>
                      <w:t>Side</w:t>
                    </w:r>
                    <w:r>
                      <w:rPr>
                        <w:rStyle w:val="Sidetal"/>
                      </w:rPr>
                      <w:t xml:space="preserve"> </w:t>
                    </w:r>
                    <w:r w:rsidR="00AE4001">
                      <w:rPr>
                        <w:rStyle w:val="Sidetal"/>
                      </w:rPr>
                      <w:fldChar w:fldCharType="begin"/>
                    </w:r>
                    <w:r w:rsidR="00AE4001" w:rsidRPr="009F27A2">
                      <w:rPr>
                        <w:rStyle w:val="Sidetal"/>
                      </w:rPr>
                      <w:instrText xml:space="preserve"> PAGE </w:instrText>
                    </w:r>
                    <w:r w:rsidR="00AE4001">
                      <w:rPr>
                        <w:rStyle w:val="Sidetal"/>
                      </w:rPr>
                      <w:fldChar w:fldCharType="separate"/>
                    </w:r>
                    <w:r w:rsidR="001C1B6F">
                      <w:rPr>
                        <w:rStyle w:val="Sidetal"/>
                        <w:noProof/>
                      </w:rPr>
                      <w:t>3</w:t>
                    </w:r>
                    <w:r w:rsidR="00AE4001">
                      <w:rPr>
                        <w:rStyle w:val="Sidetal"/>
                      </w:rPr>
                      <w:fldChar w:fldCharType="end"/>
                    </w:r>
                    <w:r w:rsidR="00AE4001">
                      <w:rPr>
                        <w:rStyle w:val="Sidetal"/>
                      </w:rPr>
                      <w:t>/</w:t>
                    </w:r>
                    <w:r w:rsidR="00AE4001">
                      <w:rPr>
                        <w:rStyle w:val="Sidetal"/>
                      </w:rPr>
                      <w:fldChar w:fldCharType="begin"/>
                    </w:r>
                    <w:r w:rsidR="00912BA4">
                      <w:rPr>
                        <w:rStyle w:val="Sidetal"/>
                      </w:rPr>
                      <w:instrText xml:space="preserve"> NUM</w:instrText>
                    </w:r>
                    <w:r w:rsidR="00AE4001" w:rsidRPr="009F27A2">
                      <w:rPr>
                        <w:rStyle w:val="Sidetal"/>
                      </w:rPr>
                      <w:instrText xml:space="preserve">PAGES </w:instrText>
                    </w:r>
                    <w:r w:rsidR="00AE4001">
                      <w:rPr>
                        <w:rStyle w:val="Sidetal"/>
                      </w:rPr>
                      <w:fldChar w:fldCharType="separate"/>
                    </w:r>
                    <w:r w:rsidR="001C1B6F">
                      <w:rPr>
                        <w:rStyle w:val="Sidetal"/>
                        <w:noProof/>
                      </w:rPr>
                      <w:t>3</w:t>
                    </w:r>
                    <w:r w:rsidR="00AE4001">
                      <w:rPr>
                        <w:rStyle w:val="Sidetal"/>
                      </w:rPr>
                      <w:fldChar w:fldCharType="end"/>
                    </w:r>
                  </w:p>
                  <w:p w14:paraId="47453FF3" w14:textId="1CBCB899" w:rsidR="00160373" w:rsidRPr="00192812" w:rsidRDefault="00546834" w:rsidP="005C13F3">
                    <w:pPr>
                      <w:pStyle w:val="Template-Date"/>
                      <w:spacing w:line="260" w:lineRule="exact"/>
                      <w:rPr>
                        <w:rStyle w:val="Sidetal"/>
                      </w:rPr>
                    </w:pPr>
                    <w:r>
                      <w:drawing>
                        <wp:inline distT="0" distB="0" distL="0" distR="0" wp14:anchorId="4BF0A17D" wp14:editId="30648E88">
                          <wp:extent cx="352425" cy="152400"/>
                          <wp:effectExtent l="0" t="0" r="0" b="0"/>
                          <wp:docPr id="3" name="Billed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37848" r="-98425" b="58295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2425" cy="152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6D10" w14:textId="514DEEC0" w:rsidR="006D2642" w:rsidRDefault="00546834">
    <w:pPr>
      <w:pStyle w:val="Sidehoved"/>
    </w:pPr>
    <w:r>
      <w:rPr>
        <w:noProof/>
        <w:lang w:eastAsia="da-DK"/>
      </w:rPr>
      <mc:AlternateContent>
        <mc:Choice Requires="wpc">
          <w:drawing>
            <wp:anchor distT="0" distB="0" distL="114300" distR="114300" simplePos="0" relativeHeight="251659264" behindDoc="0" locked="0" layoutInCell="1" allowOverlap="1" wp14:anchorId="7D303551" wp14:editId="5E2BCC6A">
              <wp:simplePos x="0" y="0"/>
              <wp:positionH relativeFrom="page">
                <wp:posOffset>720090</wp:posOffset>
              </wp:positionH>
              <wp:positionV relativeFrom="page">
                <wp:posOffset>360045</wp:posOffset>
              </wp:positionV>
              <wp:extent cx="609600" cy="304800"/>
              <wp:effectExtent l="5715" t="7620" r="3810" b="1905"/>
              <wp:wrapNone/>
              <wp:docPr id="41" name="LogoCanvasHide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08962260" name="Freeform 43"/>
                      <wps:cNvSpPr>
                        <a:spLocks/>
                      </wps:cNvSpPr>
                      <wps:spPr bwMode="auto">
                        <a:xfrm>
                          <a:off x="304800" y="152400"/>
                          <a:ext cx="304800" cy="152400"/>
                        </a:xfrm>
                        <a:custGeom>
                          <a:avLst/>
                          <a:gdLst>
                            <a:gd name="T0" fmla="*/ 8139 w 8160"/>
                            <a:gd name="T1" fmla="*/ 416 h 4080"/>
                            <a:gd name="T2" fmla="*/ 8033 w 8160"/>
                            <a:gd name="T3" fmla="*/ 1019 h 4080"/>
                            <a:gd name="T4" fmla="*/ 7841 w 8160"/>
                            <a:gd name="T5" fmla="*/ 1587 h 4080"/>
                            <a:gd name="T6" fmla="*/ 7571 w 8160"/>
                            <a:gd name="T7" fmla="*/ 2114 h 4080"/>
                            <a:gd name="T8" fmla="*/ 7231 w 8160"/>
                            <a:gd name="T9" fmla="*/ 2594 h 4080"/>
                            <a:gd name="T10" fmla="*/ 6827 w 8160"/>
                            <a:gd name="T11" fmla="*/ 3019 h 4080"/>
                            <a:gd name="T12" fmla="*/ 6365 w 8160"/>
                            <a:gd name="T13" fmla="*/ 3382 h 4080"/>
                            <a:gd name="T14" fmla="*/ 5853 w 8160"/>
                            <a:gd name="T15" fmla="*/ 3677 h 4080"/>
                            <a:gd name="T16" fmla="*/ 5297 w 8160"/>
                            <a:gd name="T17" fmla="*/ 3896 h 4080"/>
                            <a:gd name="T18" fmla="*/ 4703 w 8160"/>
                            <a:gd name="T19" fmla="*/ 4033 h 4080"/>
                            <a:gd name="T20" fmla="*/ 4080 w 8160"/>
                            <a:gd name="T21" fmla="*/ 4080 h 4080"/>
                            <a:gd name="T22" fmla="*/ 3460 w 8160"/>
                            <a:gd name="T23" fmla="*/ 4033 h 4080"/>
                            <a:gd name="T24" fmla="*/ 2868 w 8160"/>
                            <a:gd name="T25" fmla="*/ 3896 h 4080"/>
                            <a:gd name="T26" fmla="*/ 2313 w 8160"/>
                            <a:gd name="T27" fmla="*/ 3677 h 4080"/>
                            <a:gd name="T28" fmla="*/ 1800 w 8160"/>
                            <a:gd name="T29" fmla="*/ 3382 h 4080"/>
                            <a:gd name="T30" fmla="*/ 1338 w 8160"/>
                            <a:gd name="T31" fmla="*/ 3019 h 4080"/>
                            <a:gd name="T32" fmla="*/ 933 w 8160"/>
                            <a:gd name="T33" fmla="*/ 2594 h 4080"/>
                            <a:gd name="T34" fmla="*/ 592 w 8160"/>
                            <a:gd name="T35" fmla="*/ 2114 h 4080"/>
                            <a:gd name="T36" fmla="*/ 321 w 8160"/>
                            <a:gd name="T37" fmla="*/ 1587 h 4080"/>
                            <a:gd name="T38" fmla="*/ 129 w 8160"/>
                            <a:gd name="T39" fmla="*/ 1019 h 4080"/>
                            <a:gd name="T40" fmla="*/ 21 w 8160"/>
                            <a:gd name="T41" fmla="*/ 416 h 4080"/>
                            <a:gd name="T42" fmla="*/ 2040 w 8160"/>
                            <a:gd name="T43" fmla="*/ 0 h 4080"/>
                            <a:gd name="T44" fmla="*/ 2064 w 8160"/>
                            <a:gd name="T45" fmla="*/ 309 h 4080"/>
                            <a:gd name="T46" fmla="*/ 2133 w 8160"/>
                            <a:gd name="T47" fmla="*/ 604 h 4080"/>
                            <a:gd name="T48" fmla="*/ 2243 w 8160"/>
                            <a:gd name="T49" fmla="*/ 881 h 4080"/>
                            <a:gd name="T50" fmla="*/ 2391 w 8160"/>
                            <a:gd name="T51" fmla="*/ 1137 h 4080"/>
                            <a:gd name="T52" fmla="*/ 2572 w 8160"/>
                            <a:gd name="T53" fmla="*/ 1369 h 4080"/>
                            <a:gd name="T54" fmla="*/ 2786 w 8160"/>
                            <a:gd name="T55" fmla="*/ 1572 h 4080"/>
                            <a:gd name="T56" fmla="*/ 3025 w 8160"/>
                            <a:gd name="T57" fmla="*/ 1743 h 4080"/>
                            <a:gd name="T58" fmla="*/ 3290 w 8160"/>
                            <a:gd name="T59" fmla="*/ 1879 h 4080"/>
                            <a:gd name="T60" fmla="*/ 3573 w 8160"/>
                            <a:gd name="T61" fmla="*/ 1976 h 4080"/>
                            <a:gd name="T62" fmla="*/ 3873 w 8160"/>
                            <a:gd name="T63" fmla="*/ 2030 h 4080"/>
                            <a:gd name="T64" fmla="*/ 4186 w 8160"/>
                            <a:gd name="T65" fmla="*/ 2037 h 4080"/>
                            <a:gd name="T66" fmla="*/ 4492 w 8160"/>
                            <a:gd name="T67" fmla="*/ 1998 h 4080"/>
                            <a:gd name="T68" fmla="*/ 4784 w 8160"/>
                            <a:gd name="T69" fmla="*/ 1916 h 4080"/>
                            <a:gd name="T70" fmla="*/ 5054 w 8160"/>
                            <a:gd name="T71" fmla="*/ 1792 h 4080"/>
                            <a:gd name="T72" fmla="*/ 5303 w 8160"/>
                            <a:gd name="T73" fmla="*/ 1632 h 4080"/>
                            <a:gd name="T74" fmla="*/ 5524 w 8160"/>
                            <a:gd name="T75" fmla="*/ 1439 h 4080"/>
                            <a:gd name="T76" fmla="*/ 5716 w 8160"/>
                            <a:gd name="T77" fmla="*/ 1217 h 4080"/>
                            <a:gd name="T78" fmla="*/ 5875 w 8160"/>
                            <a:gd name="T79" fmla="*/ 969 h 4080"/>
                            <a:gd name="T80" fmla="*/ 5997 w 8160"/>
                            <a:gd name="T81" fmla="*/ 699 h 4080"/>
                            <a:gd name="T82" fmla="*/ 6079 w 8160"/>
                            <a:gd name="T83" fmla="*/ 409 h 4080"/>
                            <a:gd name="T84" fmla="*/ 6118 w 8160"/>
                            <a:gd name="T85" fmla="*/ 104 h 40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8160" h="4080">
                              <a:moveTo>
                                <a:pt x="8160" y="0"/>
                              </a:moveTo>
                              <a:lnTo>
                                <a:pt x="8155" y="209"/>
                              </a:lnTo>
                              <a:lnTo>
                                <a:pt x="8139" y="416"/>
                              </a:lnTo>
                              <a:lnTo>
                                <a:pt x="8113" y="620"/>
                              </a:lnTo>
                              <a:lnTo>
                                <a:pt x="8077" y="821"/>
                              </a:lnTo>
                              <a:lnTo>
                                <a:pt x="8033" y="1019"/>
                              </a:lnTo>
                              <a:lnTo>
                                <a:pt x="7977" y="1212"/>
                              </a:lnTo>
                              <a:lnTo>
                                <a:pt x="7913" y="1401"/>
                              </a:lnTo>
                              <a:lnTo>
                                <a:pt x="7841" y="1587"/>
                              </a:lnTo>
                              <a:lnTo>
                                <a:pt x="7759" y="1768"/>
                              </a:lnTo>
                              <a:lnTo>
                                <a:pt x="7669" y="1943"/>
                              </a:lnTo>
                              <a:lnTo>
                                <a:pt x="7571" y="2114"/>
                              </a:lnTo>
                              <a:lnTo>
                                <a:pt x="7465" y="2280"/>
                              </a:lnTo>
                              <a:lnTo>
                                <a:pt x="7352" y="2440"/>
                              </a:lnTo>
                              <a:lnTo>
                                <a:pt x="7231" y="2594"/>
                              </a:lnTo>
                              <a:lnTo>
                                <a:pt x="7103" y="2742"/>
                              </a:lnTo>
                              <a:lnTo>
                                <a:pt x="6968" y="2884"/>
                              </a:lnTo>
                              <a:lnTo>
                                <a:pt x="6827" y="3019"/>
                              </a:lnTo>
                              <a:lnTo>
                                <a:pt x="6679" y="3148"/>
                              </a:lnTo>
                              <a:lnTo>
                                <a:pt x="6525" y="3268"/>
                              </a:lnTo>
                              <a:lnTo>
                                <a:pt x="6365" y="3382"/>
                              </a:lnTo>
                              <a:lnTo>
                                <a:pt x="6200" y="3488"/>
                              </a:lnTo>
                              <a:lnTo>
                                <a:pt x="6028" y="3586"/>
                              </a:lnTo>
                              <a:lnTo>
                                <a:pt x="5853" y="3677"/>
                              </a:lnTo>
                              <a:lnTo>
                                <a:pt x="5671" y="3759"/>
                              </a:lnTo>
                              <a:lnTo>
                                <a:pt x="5487" y="3832"/>
                              </a:lnTo>
                              <a:lnTo>
                                <a:pt x="5297" y="3896"/>
                              </a:lnTo>
                              <a:lnTo>
                                <a:pt x="5103" y="3951"/>
                              </a:lnTo>
                              <a:lnTo>
                                <a:pt x="4905" y="3997"/>
                              </a:lnTo>
                              <a:lnTo>
                                <a:pt x="4703" y="4033"/>
                              </a:lnTo>
                              <a:lnTo>
                                <a:pt x="4499" y="4059"/>
                              </a:lnTo>
                              <a:lnTo>
                                <a:pt x="4291" y="4075"/>
                              </a:lnTo>
                              <a:lnTo>
                                <a:pt x="4080" y="4080"/>
                              </a:lnTo>
                              <a:lnTo>
                                <a:pt x="3871" y="4075"/>
                              </a:lnTo>
                              <a:lnTo>
                                <a:pt x="3664" y="4059"/>
                              </a:lnTo>
                              <a:lnTo>
                                <a:pt x="3460" y="4033"/>
                              </a:lnTo>
                              <a:lnTo>
                                <a:pt x="3259" y="3997"/>
                              </a:lnTo>
                              <a:lnTo>
                                <a:pt x="3062" y="3951"/>
                              </a:lnTo>
                              <a:lnTo>
                                <a:pt x="2868" y="3896"/>
                              </a:lnTo>
                              <a:lnTo>
                                <a:pt x="2679" y="3832"/>
                              </a:lnTo>
                              <a:lnTo>
                                <a:pt x="2494" y="3759"/>
                              </a:lnTo>
                              <a:lnTo>
                                <a:pt x="2313" y="3677"/>
                              </a:lnTo>
                              <a:lnTo>
                                <a:pt x="2137" y="3586"/>
                              </a:lnTo>
                              <a:lnTo>
                                <a:pt x="1967" y="3488"/>
                              </a:lnTo>
                              <a:lnTo>
                                <a:pt x="1800" y="3382"/>
                              </a:lnTo>
                              <a:lnTo>
                                <a:pt x="1640" y="3268"/>
                              </a:lnTo>
                              <a:lnTo>
                                <a:pt x="1486" y="3148"/>
                              </a:lnTo>
                              <a:lnTo>
                                <a:pt x="1338" y="3019"/>
                              </a:lnTo>
                              <a:lnTo>
                                <a:pt x="1196" y="2884"/>
                              </a:lnTo>
                              <a:lnTo>
                                <a:pt x="1061" y="2742"/>
                              </a:lnTo>
                              <a:lnTo>
                                <a:pt x="933" y="2594"/>
                              </a:lnTo>
                              <a:lnTo>
                                <a:pt x="812" y="2440"/>
                              </a:lnTo>
                              <a:lnTo>
                                <a:pt x="698" y="2280"/>
                              </a:lnTo>
                              <a:lnTo>
                                <a:pt x="592" y="2114"/>
                              </a:lnTo>
                              <a:lnTo>
                                <a:pt x="493" y="1943"/>
                              </a:lnTo>
                              <a:lnTo>
                                <a:pt x="403" y="1768"/>
                              </a:lnTo>
                              <a:lnTo>
                                <a:pt x="321" y="1587"/>
                              </a:lnTo>
                              <a:lnTo>
                                <a:pt x="248" y="1401"/>
                              </a:lnTo>
                              <a:lnTo>
                                <a:pt x="184" y="1212"/>
                              </a:lnTo>
                              <a:lnTo>
                                <a:pt x="129" y="1019"/>
                              </a:lnTo>
                              <a:lnTo>
                                <a:pt x="83" y="821"/>
                              </a:lnTo>
                              <a:lnTo>
                                <a:pt x="47" y="620"/>
                              </a:lnTo>
                              <a:lnTo>
                                <a:pt x="21" y="416"/>
                              </a:lnTo>
                              <a:lnTo>
                                <a:pt x="5" y="209"/>
                              </a:lnTo>
                              <a:lnTo>
                                <a:pt x="0" y="0"/>
                              </a:lnTo>
                              <a:lnTo>
                                <a:pt x="2040" y="0"/>
                              </a:lnTo>
                              <a:lnTo>
                                <a:pt x="2043" y="104"/>
                              </a:lnTo>
                              <a:lnTo>
                                <a:pt x="2051" y="207"/>
                              </a:lnTo>
                              <a:lnTo>
                                <a:pt x="2064" y="309"/>
                              </a:lnTo>
                              <a:lnTo>
                                <a:pt x="2082" y="409"/>
                              </a:lnTo>
                              <a:lnTo>
                                <a:pt x="2105" y="507"/>
                              </a:lnTo>
                              <a:lnTo>
                                <a:pt x="2133" y="604"/>
                              </a:lnTo>
                              <a:lnTo>
                                <a:pt x="2164" y="699"/>
                              </a:lnTo>
                              <a:lnTo>
                                <a:pt x="2201" y="791"/>
                              </a:lnTo>
                              <a:lnTo>
                                <a:pt x="2243" y="881"/>
                              </a:lnTo>
                              <a:lnTo>
                                <a:pt x="2288" y="969"/>
                              </a:lnTo>
                              <a:lnTo>
                                <a:pt x="2337" y="1055"/>
                              </a:lnTo>
                              <a:lnTo>
                                <a:pt x="2391" y="1137"/>
                              </a:lnTo>
                              <a:lnTo>
                                <a:pt x="2448" y="1217"/>
                              </a:lnTo>
                              <a:lnTo>
                                <a:pt x="2508" y="1294"/>
                              </a:lnTo>
                              <a:lnTo>
                                <a:pt x="2572" y="1369"/>
                              </a:lnTo>
                              <a:lnTo>
                                <a:pt x="2641" y="1439"/>
                              </a:lnTo>
                              <a:lnTo>
                                <a:pt x="2711" y="1508"/>
                              </a:lnTo>
                              <a:lnTo>
                                <a:pt x="2786" y="1572"/>
                              </a:lnTo>
                              <a:lnTo>
                                <a:pt x="2863" y="1632"/>
                              </a:lnTo>
                              <a:lnTo>
                                <a:pt x="2943" y="1689"/>
                              </a:lnTo>
                              <a:lnTo>
                                <a:pt x="3025" y="1743"/>
                              </a:lnTo>
                              <a:lnTo>
                                <a:pt x="3111" y="1792"/>
                              </a:lnTo>
                              <a:lnTo>
                                <a:pt x="3199" y="1838"/>
                              </a:lnTo>
                              <a:lnTo>
                                <a:pt x="3290" y="1879"/>
                              </a:lnTo>
                              <a:lnTo>
                                <a:pt x="3381" y="1916"/>
                              </a:lnTo>
                              <a:lnTo>
                                <a:pt x="3476" y="1948"/>
                              </a:lnTo>
                              <a:lnTo>
                                <a:pt x="3573" y="1976"/>
                              </a:lnTo>
                              <a:lnTo>
                                <a:pt x="3671" y="1998"/>
                              </a:lnTo>
                              <a:lnTo>
                                <a:pt x="3771" y="2017"/>
                              </a:lnTo>
                              <a:lnTo>
                                <a:pt x="3873" y="2030"/>
                              </a:lnTo>
                              <a:lnTo>
                                <a:pt x="3976" y="2037"/>
                              </a:lnTo>
                              <a:lnTo>
                                <a:pt x="4080" y="2040"/>
                              </a:lnTo>
                              <a:lnTo>
                                <a:pt x="4186" y="2037"/>
                              </a:lnTo>
                              <a:lnTo>
                                <a:pt x="4289" y="2030"/>
                              </a:lnTo>
                              <a:lnTo>
                                <a:pt x="4392" y="2017"/>
                              </a:lnTo>
                              <a:lnTo>
                                <a:pt x="4492" y="1998"/>
                              </a:lnTo>
                              <a:lnTo>
                                <a:pt x="4591" y="1976"/>
                              </a:lnTo>
                              <a:lnTo>
                                <a:pt x="4688" y="1948"/>
                              </a:lnTo>
                              <a:lnTo>
                                <a:pt x="4784" y="1916"/>
                              </a:lnTo>
                              <a:lnTo>
                                <a:pt x="4876" y="1879"/>
                              </a:lnTo>
                              <a:lnTo>
                                <a:pt x="4966" y="1838"/>
                              </a:lnTo>
                              <a:lnTo>
                                <a:pt x="5054" y="1792"/>
                              </a:lnTo>
                              <a:lnTo>
                                <a:pt x="5140" y="1743"/>
                              </a:lnTo>
                              <a:lnTo>
                                <a:pt x="5222" y="1689"/>
                              </a:lnTo>
                              <a:lnTo>
                                <a:pt x="5303" y="1632"/>
                              </a:lnTo>
                              <a:lnTo>
                                <a:pt x="5379" y="1572"/>
                              </a:lnTo>
                              <a:lnTo>
                                <a:pt x="5454" y="1508"/>
                              </a:lnTo>
                              <a:lnTo>
                                <a:pt x="5524" y="1439"/>
                              </a:lnTo>
                              <a:lnTo>
                                <a:pt x="5592" y="1369"/>
                              </a:lnTo>
                              <a:lnTo>
                                <a:pt x="5656" y="1294"/>
                              </a:lnTo>
                              <a:lnTo>
                                <a:pt x="5716" y="1217"/>
                              </a:lnTo>
                              <a:lnTo>
                                <a:pt x="5773" y="1137"/>
                              </a:lnTo>
                              <a:lnTo>
                                <a:pt x="5826" y="1055"/>
                              </a:lnTo>
                              <a:lnTo>
                                <a:pt x="5875" y="969"/>
                              </a:lnTo>
                              <a:lnTo>
                                <a:pt x="5920" y="881"/>
                              </a:lnTo>
                              <a:lnTo>
                                <a:pt x="5961" y="791"/>
                              </a:lnTo>
                              <a:lnTo>
                                <a:pt x="5997" y="699"/>
                              </a:lnTo>
                              <a:lnTo>
                                <a:pt x="6029" y="604"/>
                              </a:lnTo>
                              <a:lnTo>
                                <a:pt x="6057" y="507"/>
                              </a:lnTo>
                              <a:lnTo>
                                <a:pt x="6079" y="409"/>
                              </a:lnTo>
                              <a:lnTo>
                                <a:pt x="6097" y="309"/>
                              </a:lnTo>
                              <a:lnTo>
                                <a:pt x="6110" y="207"/>
                              </a:lnTo>
                              <a:lnTo>
                                <a:pt x="6118" y="104"/>
                              </a:lnTo>
                              <a:lnTo>
                                <a:pt x="6120" y="0"/>
                              </a:lnTo>
                              <a:lnTo>
                                <a:pt x="8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42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4154546" name="Freeform 44"/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custGeom>
                          <a:avLst/>
                          <a:gdLst>
                            <a:gd name="T0" fmla="*/ 2878 w 8160"/>
                            <a:gd name="T1" fmla="*/ 8160 h 8160"/>
                            <a:gd name="T2" fmla="*/ 0 w 8160"/>
                            <a:gd name="T3" fmla="*/ 8160 h 8160"/>
                            <a:gd name="T4" fmla="*/ 8160 w 8160"/>
                            <a:gd name="T5" fmla="*/ 0 h 8160"/>
                            <a:gd name="T6" fmla="*/ 8160 w 8160"/>
                            <a:gd name="T7" fmla="*/ 2892 h 8160"/>
                            <a:gd name="T8" fmla="*/ 2878 w 8160"/>
                            <a:gd name="T9" fmla="*/ 8160 h 8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160" h="8160">
                              <a:moveTo>
                                <a:pt x="2878" y="8160"/>
                              </a:moveTo>
                              <a:lnTo>
                                <a:pt x="0" y="8160"/>
                              </a:lnTo>
                              <a:lnTo>
                                <a:pt x="8160" y="0"/>
                              </a:lnTo>
                              <a:lnTo>
                                <a:pt x="8160" y="2892"/>
                              </a:lnTo>
                              <a:lnTo>
                                <a:pt x="2878" y="81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42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ADD438" id="LogoCanvasHide01" o:spid="_x0000_s1026" editas="canvas" style="position:absolute;margin-left:56.7pt;margin-top:28.35pt;width:48pt;height:24pt;z-index:251659264;mso-position-horizontal-relative:page;mso-position-vertical-relative:page" coordsize="6096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096;height:3048;visibility:visible;mso-wrap-style:square">
                <v:fill o:detectmouseclick="t"/>
                <v:path o:connecttype="none"/>
              </v:shape>
              <v:shape id="Freeform 43" o:spid="_x0000_s1028" style="position:absolute;left:3048;top:1524;width:3048;height:1524;visibility:visible;mso-wrap-style:square;v-text-anchor:top" coordsize="8160,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" path="m8160,r-5,209l8139,416r-26,204l8077,821r-44,198l7977,1212r-64,189l7841,1587r-82,181l7669,1943r-98,171l7465,2280r-113,160l7231,2594r-128,148l6968,2884r-141,135l6679,3148r-154,120l6365,3382r-165,106l6028,3586r-175,91l5671,3759r-184,73l5297,3896r-194,55l4905,3997r-202,36l4499,4059r-208,16l4080,4080r-209,-5l3664,4059r-204,-26l3259,3997r-197,-46l2868,3896r-189,-64l2494,3759r-181,-82l2137,3586r-170,-98l1800,3382,1640,3268,1486,3148,1338,3019,1196,2884,1061,2742,933,2594,812,2440,698,2280,592,2114,493,1943,403,1768,321,1587,248,1401,184,1212,129,1019,83,821,47,620,21,416,5,209,,,2040,r3,104l2051,207r13,102l2082,409r23,98l2133,604r31,95l2201,791r42,90l2288,969r49,86l2391,1137r57,80l2508,1294r64,75l2641,1439r70,69l2786,1572r77,60l2943,1689r82,54l3111,1792r88,46l3290,1879r91,37l3476,1948r97,28l3671,1998r100,19l3873,2030r103,7l4080,2040r106,-3l4289,2030r103,-13l4492,1998r99,-22l4688,1948r96,-32l4876,1879r90,-41l5054,1792r86,-49l5222,1689r81,-57l5379,1572r75,-64l5524,1439r68,-70l5656,1294r60,-77l5773,1137r53,-82l5875,969r45,-88l5961,791r36,-92l6029,604r28,-97l6079,409r18,-100l6110,207r8,-103l6120,,8160,xe" fillcolor="#03428e" stroked="f">
                <v:path arrowok="t" o:connecttype="custom" o:connectlocs="304016,15539;300056,38063;292884,59279;282799,78964;270099,96894;255009,112769;237751,126328;218627,137347;197859,145527;175671,150644;152400,152400;129241,150644;107128,145527;86397,137347;67235,126328;49978,112769;34850,96894;22113,78964;11990,59279;4819,38063;784,15539;76200,0;77096,11542;79674,22561;83783,32908;89311,42470;96072,51136;104065,58719;112993,65106;122891,70186;133462,73809;144668,75826;156359,76088;167789,74631;178696,71568;188782,66936;198083,60960;206338,53751;213509,45459;219449,36195;224006,26110;227069,15277;228525,3885" o:connectangles="0,0,0,0,0,0,0,0,0,0,0,0,0,0,0,0,0,0,0,0,0,0,0,0,0,0,0,0,0,0,0,0,0,0,0,0,0,0,0,0,0,0,0"/>
              </v:shape>
              <v:shape id="Freeform 44" o:spid="_x0000_s1029" style="position:absolute;width:3048;height:3048;visibility:visible;mso-wrap-style:square;v-text-anchor:top" coordsize="8160,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" path="m2878,8160l,8160,8160,r,2892l2878,8160xe" fillcolor="#03428e" stroked="f">
                <v:path arrowok="t" o:connecttype="custom" o:connectlocs="107502,304800;0,304800;304800,0;304800,108025;107502,3048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7A5CC3" wp14:editId="1A6CB9C9">
              <wp:simplePos x="0" y="0"/>
              <wp:positionH relativeFrom="page">
                <wp:posOffset>1468755</wp:posOffset>
              </wp:positionH>
              <wp:positionV relativeFrom="page">
                <wp:posOffset>363220</wp:posOffset>
              </wp:positionV>
              <wp:extent cx="5400040" cy="739140"/>
              <wp:effectExtent l="1905" t="1270" r="0" b="2540"/>
              <wp:wrapNone/>
              <wp:docPr id="1994301638" name="LogoNavnForsideHid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0040" cy="739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2A5001" w14:textId="77777777" w:rsidR="00160373" w:rsidRPr="009224E3" w:rsidRDefault="002B0BDE" w:rsidP="0043573B">
                          <w:pPr>
                            <w:pStyle w:val="Template-Parentlogoname"/>
                          </w:pPr>
                          <w:r>
                            <w:t>Aarhus</w:t>
                          </w:r>
                          <w:r>
                            <w:br/>
                            <w:t>Universitet</w:t>
                          </w:r>
                        </w:p>
                        <w:p w14:paraId="524C0EB4" w14:textId="77777777" w:rsidR="00160373" w:rsidRPr="009224E3" w:rsidRDefault="002B0BDE" w:rsidP="0043573B">
                          <w:pPr>
                            <w:pStyle w:val="Template-Unitnamelogoname"/>
                          </w:pPr>
                          <w:r>
                            <w:t>Arts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7A5CC3" id="_x0000_t202" coordsize="21600,21600" o:spt="202" path="m,l,21600r21600,l21600,xe">
              <v:stroke joinstyle="miter"/>
              <v:path gradientshapeok="t" o:connecttype="rect"/>
            </v:shapetype>
            <v:shape id="LogoNavnForsideHide" o:spid="_x0000_s1028" type="#_x0000_t202" style="position:absolute;margin-left:115.65pt;margin-top:28.6pt;width:425.2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" filled="f" stroked="f">
              <v:textbox inset="0,0,0,0">
                <w:txbxContent>
                  <w:p w14:paraId="602A5001" w14:textId="77777777" w:rsidR="00160373" w:rsidRPr="009224E3" w:rsidRDefault="002B0BDE" w:rsidP="0043573B">
                    <w:pPr>
                      <w:pStyle w:val="Template-Parentlogoname"/>
                    </w:pPr>
                    <w:r>
                      <w:t>Aarhus</w:t>
                    </w:r>
                    <w:r>
                      <w:br/>
                      <w:t>Universitet</w:t>
                    </w:r>
                  </w:p>
                  <w:p w14:paraId="524C0EB4" w14:textId="77777777" w:rsidR="00160373" w:rsidRPr="009224E3" w:rsidRDefault="002B0BDE" w:rsidP="0043573B">
                    <w:pPr>
                      <w:pStyle w:val="Template-Unitnamelogoname"/>
                    </w:pPr>
                    <w:r>
                      <w:t>Arts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36E70B" w14:textId="02C3C6C3" w:rsidR="00160373" w:rsidRDefault="00546834">
    <w:pPr>
      <w:pStyle w:val="Sidehoved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A4573E4" wp14:editId="5E767DC5">
          <wp:simplePos x="0" y="0"/>
          <wp:positionH relativeFrom="page">
            <wp:posOffset>180340</wp:posOffset>
          </wp:positionH>
          <wp:positionV relativeFrom="page">
            <wp:posOffset>3600450</wp:posOffset>
          </wp:positionV>
          <wp:extent cx="355600" cy="3798570"/>
          <wp:effectExtent l="0" t="0" r="0" b="0"/>
          <wp:wrapNone/>
          <wp:docPr id="37" name="FoldeStregHide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deStregHide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97881" b="-386"/>
                  <a:stretch>
                    <a:fillRect/>
                  </a:stretch>
                </pic:blipFill>
                <pic:spPr bwMode="auto">
                  <a:xfrm>
                    <a:off x="0" y="0"/>
                    <a:ext cx="355600" cy="3798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57BBD81" wp14:editId="17351521">
              <wp:simplePos x="0" y="0"/>
              <wp:positionH relativeFrom="page">
                <wp:posOffset>5939790</wp:posOffset>
              </wp:positionH>
              <wp:positionV relativeFrom="page">
                <wp:posOffset>3856990</wp:posOffset>
              </wp:positionV>
              <wp:extent cx="1350010" cy="4229100"/>
              <wp:effectExtent l="0" t="0" r="0" b="635"/>
              <wp:wrapNone/>
              <wp:docPr id="583375724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0010" cy="422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F63E4" w14:textId="77777777" w:rsidR="00160373" w:rsidRPr="002B0BDE" w:rsidRDefault="00160373" w:rsidP="003F33BA">
                          <w:pPr>
                            <w:pStyle w:val="Template-Afdeling"/>
                          </w:pPr>
                        </w:p>
                        <w:p w14:paraId="6737E88F" w14:textId="77777777" w:rsidR="00160373" w:rsidRPr="002B0BDE" w:rsidRDefault="00160373" w:rsidP="003F33BA">
                          <w:pPr>
                            <w:pStyle w:val="Template"/>
                          </w:pPr>
                        </w:p>
                        <w:p w14:paraId="66E1A1C5" w14:textId="77777777" w:rsidR="00160373" w:rsidRPr="006F125F" w:rsidRDefault="00B01A81" w:rsidP="007A6435">
                          <w:pPr>
                            <w:pStyle w:val="Template-NavnMellemnavn"/>
                            <w:rPr>
                              <w:lang w:val="en-US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PlaceName">
                              <w:r w:rsidRPr="006F125F">
                                <w:rPr>
                                  <w:lang w:val="en-US"/>
                                </w:rPr>
                                <w:t>Graduate</w:t>
                              </w:r>
                            </w:smartTag>
                            <w:r w:rsidRPr="006F125F">
                              <w:rPr>
                                <w:lang w:val="en-US"/>
                              </w:rPr>
                              <w:t xml:space="preserve"> </w:t>
                            </w:r>
                            <w:smartTag w:uri="urn:schemas-microsoft-com:office:smarttags" w:element="PlaceType">
                              <w:r w:rsidRPr="006F125F">
                                <w:rPr>
                                  <w:lang w:val="en-US"/>
                                </w:rPr>
                                <w:t>School</w:t>
                              </w:r>
                            </w:smartTag>
                          </w:smartTag>
                          <w:r w:rsidRPr="006F125F">
                            <w:rPr>
                              <w:lang w:val="en-US"/>
                            </w:rPr>
                            <w:t>, Arts</w:t>
                          </w:r>
                        </w:p>
                        <w:p w14:paraId="7907EB03" w14:textId="77777777" w:rsidR="00160373" w:rsidRPr="006F125F" w:rsidRDefault="00160373" w:rsidP="003F33BA">
                          <w:pPr>
                            <w:pStyle w:val="Template-Brugerinfo"/>
                            <w:rPr>
                              <w:lang w:val="en-US"/>
                            </w:rPr>
                          </w:pPr>
                        </w:p>
                        <w:p w14:paraId="3FCFDA3C" w14:textId="77777777" w:rsidR="00160373" w:rsidRPr="006F125F" w:rsidRDefault="00160373" w:rsidP="003F33BA">
                          <w:pPr>
                            <w:pStyle w:val="Template-Brugerinfo"/>
                            <w:rPr>
                              <w:vanish/>
                              <w:lang w:val="en-US"/>
                            </w:rPr>
                          </w:pPr>
                        </w:p>
                        <w:p w14:paraId="23F40B49" w14:textId="77777777" w:rsidR="00160373" w:rsidRPr="006F125F" w:rsidRDefault="00160373" w:rsidP="003F33BA">
                          <w:pPr>
                            <w:pStyle w:val="Template"/>
                            <w:rPr>
                              <w:vanish/>
                              <w:lang w:val="en-US"/>
                            </w:rPr>
                          </w:pPr>
                        </w:p>
                        <w:p w14:paraId="6461C10A" w14:textId="47A86C2A" w:rsidR="00160373" w:rsidRPr="00C96CED" w:rsidRDefault="00546834" w:rsidP="00B525C1">
                          <w:pPr>
                            <w:pStyle w:val="Template-Date"/>
                            <w:spacing w:line="260" w:lineRule="exact"/>
                          </w:pPr>
                          <w:r>
                            <w:drawing>
                              <wp:inline distT="0" distB="0" distL="0" distR="0" wp14:anchorId="69701B77" wp14:editId="67371834">
                                <wp:extent cx="352425" cy="152400"/>
                                <wp:effectExtent l="0" t="0" r="0" b="0"/>
                                <wp:docPr id="1" name="Billed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37848" r="-98425" b="58295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2425" cy="152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5378E74" w14:textId="77777777" w:rsidR="00160373" w:rsidRDefault="00160373" w:rsidP="00B525C1">
                          <w:pPr>
                            <w:pStyle w:val="Template-Date"/>
                            <w:spacing w:line="120" w:lineRule="exact"/>
                          </w:pPr>
                        </w:p>
                        <w:p w14:paraId="0F60A83F" w14:textId="77777777" w:rsidR="00E454CB" w:rsidRPr="006F125F" w:rsidRDefault="00E454CB" w:rsidP="00E454CB">
                          <w:pPr>
                            <w:pStyle w:val="Template-Date"/>
                            <w:rPr>
                              <w:lang w:val="en-US"/>
                            </w:rPr>
                          </w:pPr>
                          <w:r w:rsidRPr="006F125F">
                            <w:rPr>
                              <w:lang w:val="en-US"/>
                            </w:rPr>
                            <w:t>Tlf: 8715 0000</w:t>
                          </w:r>
                        </w:p>
                        <w:p w14:paraId="0A2343E5" w14:textId="77777777" w:rsidR="00E454CB" w:rsidRPr="006F125F" w:rsidRDefault="00E454CB" w:rsidP="00E454CB">
                          <w:pPr>
                            <w:pStyle w:val="Template-Date"/>
                            <w:rPr>
                              <w:lang w:val="en-US"/>
                            </w:rPr>
                          </w:pPr>
                          <w:r w:rsidRPr="006F125F">
                            <w:rPr>
                              <w:lang w:val="en-US"/>
                            </w:rPr>
                            <w:t xml:space="preserve">E-mail: </w:t>
                          </w:r>
                          <w:hyperlink r:id="rId2" w:history="1">
                            <w:r w:rsidRPr="006F125F">
                              <w:rPr>
                                <w:lang w:val="en-US"/>
                              </w:rPr>
                              <w:t>au@au.dk</w:t>
                            </w:r>
                          </w:hyperlink>
                        </w:p>
                        <w:p w14:paraId="05F054DA" w14:textId="77777777" w:rsidR="00E454CB" w:rsidRPr="006F125F" w:rsidRDefault="00E454CB" w:rsidP="00E454CB">
                          <w:pPr>
                            <w:pStyle w:val="Template-Date"/>
                            <w:rPr>
                              <w:lang w:val="en-US"/>
                            </w:rPr>
                          </w:pPr>
                        </w:p>
                        <w:p w14:paraId="6FF3EC8F" w14:textId="77777777" w:rsidR="00E454CB" w:rsidRPr="00C44552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C44552">
                            <w:rPr>
                              <w:vanish/>
                            </w:rPr>
                            <w:t xml:space="preserve">Journal nr.: </w:t>
                          </w:r>
                        </w:p>
                        <w:p w14:paraId="7BC72115" w14:textId="77777777" w:rsidR="00E454CB" w:rsidRPr="00C44552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C44552">
                            <w:rPr>
                              <w:vanish/>
                            </w:rPr>
                            <w:t xml:space="preserve">Årskortnr.: </w:t>
                          </w:r>
                        </w:p>
                        <w:p w14:paraId="214D1BA4" w14:textId="77777777" w:rsidR="00E454CB" w:rsidRPr="00C44552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C44552">
                            <w:rPr>
                              <w:vanish/>
                            </w:rPr>
                            <w:t xml:space="preserve">CPR-nr.: </w:t>
                          </w:r>
                        </w:p>
                        <w:p w14:paraId="262A238B" w14:textId="77777777" w:rsidR="00E454CB" w:rsidRPr="00C44552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C44552">
                            <w:rPr>
                              <w:vanish/>
                            </w:rPr>
                            <w:t xml:space="preserve">Modt. CVR-nr.: </w:t>
                          </w:r>
                        </w:p>
                        <w:p w14:paraId="39A2517B" w14:textId="77777777" w:rsidR="00E454CB" w:rsidRPr="002B0BDE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Web: </w:t>
                          </w:r>
                        </w:p>
                        <w:p w14:paraId="231CA830" w14:textId="77777777" w:rsidR="00E454CB" w:rsidRPr="002B0BDE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</w:p>
                        <w:p w14:paraId="1D6CFE60" w14:textId="77777777" w:rsidR="00E454CB" w:rsidRPr="002B0BDE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Journal nr.: </w:t>
                          </w:r>
                        </w:p>
                        <w:p w14:paraId="7967608B" w14:textId="77777777" w:rsidR="00E454CB" w:rsidRPr="002B0BDE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Årskortnr.: </w:t>
                          </w:r>
                        </w:p>
                        <w:p w14:paraId="0DEFB321" w14:textId="77777777" w:rsidR="00E454CB" w:rsidRPr="002B0BDE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CPR-nr.: </w:t>
                          </w:r>
                        </w:p>
                        <w:p w14:paraId="3FB7AB91" w14:textId="77777777" w:rsidR="00E454CB" w:rsidRPr="002B0BDE" w:rsidRDefault="00E454CB" w:rsidP="00E454CB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Modt. CVR-nr.: </w:t>
                          </w:r>
                        </w:p>
                        <w:p w14:paraId="043DA475" w14:textId="77777777" w:rsidR="00E454CB" w:rsidRDefault="00E454CB" w:rsidP="00E454CB">
                          <w:pPr>
                            <w:pStyle w:val="Template-Date"/>
                          </w:pPr>
                          <w:r w:rsidRPr="002B0BDE">
                            <w:t>Afs. CVR-nr.: 31119103</w:t>
                          </w:r>
                        </w:p>
                        <w:p w14:paraId="4BDADA9E" w14:textId="77777777" w:rsidR="00160373" w:rsidRPr="002B0BDE" w:rsidRDefault="006A7ADC" w:rsidP="002171DE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Web: </w:t>
                          </w:r>
                        </w:p>
                        <w:p w14:paraId="2601CF7E" w14:textId="77777777" w:rsidR="00160373" w:rsidRPr="002B0BDE" w:rsidRDefault="00160373" w:rsidP="002171DE">
                          <w:pPr>
                            <w:pStyle w:val="Template-Date"/>
                            <w:rPr>
                              <w:vanish/>
                            </w:rPr>
                          </w:pPr>
                        </w:p>
                        <w:p w14:paraId="2E81E46C" w14:textId="77777777" w:rsidR="00160373" w:rsidRPr="002B0BDE" w:rsidRDefault="00160373" w:rsidP="002171DE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Journal nr.: </w:t>
                          </w:r>
                        </w:p>
                        <w:p w14:paraId="4824E04C" w14:textId="77777777" w:rsidR="00160373" w:rsidRPr="002B0BDE" w:rsidRDefault="00160373" w:rsidP="002171DE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Årskortnr.: </w:t>
                          </w:r>
                        </w:p>
                        <w:p w14:paraId="49BD8E03" w14:textId="77777777" w:rsidR="00160373" w:rsidRPr="002B0BDE" w:rsidRDefault="00160373" w:rsidP="002171DE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CPR-nr.: </w:t>
                          </w:r>
                        </w:p>
                        <w:p w14:paraId="07FDF118" w14:textId="77777777" w:rsidR="00160373" w:rsidRPr="002B0BDE" w:rsidRDefault="00160373" w:rsidP="002171DE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Modt. CVR-nr.: </w:t>
                          </w:r>
                        </w:p>
                        <w:p w14:paraId="3416DDB1" w14:textId="77777777" w:rsidR="00160373" w:rsidRPr="002B0BDE" w:rsidRDefault="00160373" w:rsidP="002171DE">
                          <w:pPr>
                            <w:pStyle w:val="Template-Date"/>
                            <w:rPr>
                              <w:vanish/>
                            </w:rPr>
                          </w:pPr>
                          <w:r w:rsidRPr="002B0BDE">
                            <w:rPr>
                              <w:vanish/>
                            </w:rPr>
                            <w:t xml:space="preserve">Reference: </w:t>
                          </w:r>
                        </w:p>
                        <w:p w14:paraId="6C439D13" w14:textId="68F36B31" w:rsidR="00160373" w:rsidRPr="00C96CED" w:rsidRDefault="00546834" w:rsidP="00B525C1">
                          <w:pPr>
                            <w:pStyle w:val="Template-Date"/>
                            <w:spacing w:line="260" w:lineRule="exact"/>
                          </w:pPr>
                          <w:r>
                            <w:drawing>
                              <wp:inline distT="0" distB="0" distL="0" distR="0" wp14:anchorId="0CDA8305" wp14:editId="396814D1">
                                <wp:extent cx="352425" cy="152400"/>
                                <wp:effectExtent l="0" t="0" r="0" b="0"/>
                                <wp:docPr id="2" name="Billed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37848" r="-98425" b="58295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2425" cy="152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8EDD091" w14:textId="77777777" w:rsidR="00160373" w:rsidRDefault="00160373" w:rsidP="00B525C1">
                          <w:pPr>
                            <w:pStyle w:val="Template-Date"/>
                            <w:spacing w:line="120" w:lineRule="exact"/>
                          </w:pPr>
                        </w:p>
                        <w:p w14:paraId="566755D1" w14:textId="77777777" w:rsidR="00160373" w:rsidRPr="00641B24" w:rsidRDefault="00160373" w:rsidP="002171DE">
                          <w:pPr>
                            <w:pStyle w:val="Template-Date"/>
                            <w:rPr>
                              <w:rFonts w:ascii="Verdana" w:hAnsi="Verdana"/>
                              <w:noProof w:val="0"/>
                            </w:rPr>
                          </w:pPr>
                          <w:r w:rsidRPr="009224E3">
                            <w:t>Side</w:t>
                          </w:r>
                          <w:r>
                            <w:t xml:space="preserve"> </w:t>
                          </w:r>
                          <w:r w:rsidR="00AE4001">
                            <w:rPr>
                              <w:rStyle w:val="Sidetal"/>
                            </w:rPr>
                            <w:fldChar w:fldCharType="begin"/>
                          </w:r>
                          <w:r w:rsidR="00AE4001" w:rsidRPr="009F27A2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="00AE4001">
                            <w:rPr>
                              <w:rStyle w:val="Sidetal"/>
                            </w:rPr>
                            <w:fldChar w:fldCharType="separate"/>
                          </w:r>
                          <w:r w:rsidR="001C1B6F">
                            <w:rPr>
                              <w:rStyle w:val="Sidetal"/>
                            </w:rPr>
                            <w:t>1</w:t>
                          </w:r>
                          <w:r w:rsidR="00AE4001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7BBD81" id="Text Box 36" o:spid="_x0000_s1029" type="#_x0000_t202" style="position:absolute;margin-left:467.7pt;margin-top:303.7pt;width:106.3pt;height:333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" filled="f" stroked="f">
              <v:textbox inset="0,0,0,0">
                <w:txbxContent>
                  <w:p w14:paraId="18CF63E4" w14:textId="77777777" w:rsidR="00160373" w:rsidRPr="002B0BDE" w:rsidRDefault="00160373" w:rsidP="003F33BA">
                    <w:pPr>
                      <w:pStyle w:val="Template-Afdeling"/>
                    </w:pPr>
                  </w:p>
                  <w:p w14:paraId="6737E88F" w14:textId="77777777" w:rsidR="00160373" w:rsidRPr="002B0BDE" w:rsidRDefault="00160373" w:rsidP="003F33BA">
                    <w:pPr>
                      <w:pStyle w:val="Template"/>
                    </w:pPr>
                  </w:p>
                  <w:p w14:paraId="66E1A1C5" w14:textId="77777777" w:rsidR="00160373" w:rsidRPr="006F125F" w:rsidRDefault="00B01A81" w:rsidP="007A6435">
                    <w:pPr>
                      <w:pStyle w:val="Template-NavnMellemnavn"/>
                      <w:rPr>
                        <w:lang w:val="en-US"/>
                      </w:rPr>
                    </w:pPr>
                    <w:smartTag w:uri="urn:schemas-microsoft-com:office:smarttags" w:element="place">
                      <w:smartTag w:uri="urn:schemas-microsoft-com:office:smarttags" w:element="PlaceName">
                        <w:r w:rsidRPr="006F125F">
                          <w:rPr>
                            <w:lang w:val="en-US"/>
                          </w:rPr>
                          <w:t>Graduate</w:t>
                        </w:r>
                      </w:smartTag>
                      <w:r w:rsidRPr="006F125F">
                        <w:rPr>
                          <w:lang w:val="en-US"/>
                        </w:rPr>
                        <w:t xml:space="preserve"> </w:t>
                      </w:r>
                      <w:smartTag w:uri="urn:schemas-microsoft-com:office:smarttags" w:element="PlaceType">
                        <w:r w:rsidRPr="006F125F">
                          <w:rPr>
                            <w:lang w:val="en-US"/>
                          </w:rPr>
                          <w:t>School</w:t>
                        </w:r>
                      </w:smartTag>
                    </w:smartTag>
                    <w:r w:rsidRPr="006F125F">
                      <w:rPr>
                        <w:lang w:val="en-US"/>
                      </w:rPr>
                      <w:t>, Arts</w:t>
                    </w:r>
                  </w:p>
                  <w:p w14:paraId="7907EB03" w14:textId="77777777" w:rsidR="00160373" w:rsidRPr="006F125F" w:rsidRDefault="00160373" w:rsidP="003F33BA">
                    <w:pPr>
                      <w:pStyle w:val="Template-Brugerinfo"/>
                      <w:rPr>
                        <w:lang w:val="en-US"/>
                      </w:rPr>
                    </w:pPr>
                  </w:p>
                  <w:p w14:paraId="3FCFDA3C" w14:textId="77777777" w:rsidR="00160373" w:rsidRPr="006F125F" w:rsidRDefault="00160373" w:rsidP="003F33BA">
                    <w:pPr>
                      <w:pStyle w:val="Template-Brugerinfo"/>
                      <w:rPr>
                        <w:vanish/>
                        <w:lang w:val="en-US"/>
                      </w:rPr>
                    </w:pPr>
                  </w:p>
                  <w:p w14:paraId="23F40B49" w14:textId="77777777" w:rsidR="00160373" w:rsidRPr="006F125F" w:rsidRDefault="00160373" w:rsidP="003F33BA">
                    <w:pPr>
                      <w:pStyle w:val="Template"/>
                      <w:rPr>
                        <w:vanish/>
                        <w:lang w:val="en-US"/>
                      </w:rPr>
                    </w:pPr>
                  </w:p>
                  <w:p w14:paraId="6461C10A" w14:textId="47A86C2A" w:rsidR="00160373" w:rsidRPr="00C96CED" w:rsidRDefault="00546834" w:rsidP="00B525C1">
                    <w:pPr>
                      <w:pStyle w:val="Template-Date"/>
                      <w:spacing w:line="260" w:lineRule="exact"/>
                    </w:pPr>
                    <w:r>
                      <w:drawing>
                        <wp:inline distT="0" distB="0" distL="0" distR="0" wp14:anchorId="69701B77" wp14:editId="67371834">
                          <wp:extent cx="352425" cy="152400"/>
                          <wp:effectExtent l="0" t="0" r="0" b="0"/>
                          <wp:docPr id="1" name="Billed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37848" r="-98425" b="58295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2425" cy="152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5378E74" w14:textId="77777777" w:rsidR="00160373" w:rsidRDefault="00160373" w:rsidP="00B525C1">
                    <w:pPr>
                      <w:pStyle w:val="Template-Date"/>
                      <w:spacing w:line="120" w:lineRule="exact"/>
                    </w:pPr>
                  </w:p>
                  <w:p w14:paraId="0F60A83F" w14:textId="77777777" w:rsidR="00E454CB" w:rsidRPr="006F125F" w:rsidRDefault="00E454CB" w:rsidP="00E454CB">
                    <w:pPr>
                      <w:pStyle w:val="Template-Date"/>
                      <w:rPr>
                        <w:lang w:val="en-US"/>
                      </w:rPr>
                    </w:pPr>
                    <w:r w:rsidRPr="006F125F">
                      <w:rPr>
                        <w:lang w:val="en-US"/>
                      </w:rPr>
                      <w:t>Tlf: 8715 0000</w:t>
                    </w:r>
                  </w:p>
                  <w:p w14:paraId="0A2343E5" w14:textId="77777777" w:rsidR="00E454CB" w:rsidRPr="006F125F" w:rsidRDefault="00E454CB" w:rsidP="00E454CB">
                    <w:pPr>
                      <w:pStyle w:val="Template-Date"/>
                      <w:rPr>
                        <w:lang w:val="en-US"/>
                      </w:rPr>
                    </w:pPr>
                    <w:r w:rsidRPr="006F125F">
                      <w:rPr>
                        <w:lang w:val="en-US"/>
                      </w:rPr>
                      <w:t xml:space="preserve">E-mail: </w:t>
                    </w:r>
                    <w:hyperlink r:id="rId4" w:history="1">
                      <w:r w:rsidRPr="006F125F">
                        <w:rPr>
                          <w:lang w:val="en-US"/>
                        </w:rPr>
                        <w:t>au@au.dk</w:t>
                      </w:r>
                    </w:hyperlink>
                  </w:p>
                  <w:p w14:paraId="05F054DA" w14:textId="77777777" w:rsidR="00E454CB" w:rsidRPr="006F125F" w:rsidRDefault="00E454CB" w:rsidP="00E454CB">
                    <w:pPr>
                      <w:pStyle w:val="Template-Date"/>
                      <w:rPr>
                        <w:lang w:val="en-US"/>
                      </w:rPr>
                    </w:pPr>
                  </w:p>
                  <w:p w14:paraId="6FF3EC8F" w14:textId="77777777" w:rsidR="00E454CB" w:rsidRPr="00C44552" w:rsidRDefault="00E454CB" w:rsidP="00E454CB">
                    <w:pPr>
                      <w:pStyle w:val="Template-Date"/>
                      <w:rPr>
                        <w:vanish/>
                      </w:rPr>
                    </w:pPr>
                    <w:r w:rsidRPr="00C44552">
                      <w:rPr>
                        <w:vanish/>
                      </w:rPr>
                      <w:t xml:space="preserve">Journal nr.: </w:t>
                    </w:r>
                  </w:p>
                  <w:p w14:paraId="7BC72115" w14:textId="77777777" w:rsidR="00E454CB" w:rsidRPr="00C44552" w:rsidRDefault="00E454CB" w:rsidP="00E454CB">
                    <w:pPr>
                      <w:pStyle w:val="Template-Date"/>
                      <w:rPr>
                        <w:vanish/>
                      </w:rPr>
                    </w:pPr>
                    <w:r w:rsidRPr="00C44552">
                      <w:rPr>
                        <w:vanish/>
                      </w:rPr>
                      <w:t xml:space="preserve">Årskortnr.: </w:t>
                    </w:r>
                  </w:p>
                  <w:p w14:paraId="214D1BA4" w14:textId="77777777" w:rsidR="00E454CB" w:rsidRPr="00C44552" w:rsidRDefault="00E454CB" w:rsidP="00E454CB">
                    <w:pPr>
                      <w:pStyle w:val="Template-Date"/>
                      <w:rPr>
                        <w:vanish/>
                      </w:rPr>
                    </w:pPr>
                    <w:r w:rsidRPr="00C44552">
                      <w:rPr>
                        <w:vanish/>
                      </w:rPr>
                      <w:t xml:space="preserve">CPR-nr.: </w:t>
                    </w:r>
                  </w:p>
                  <w:p w14:paraId="262A238B" w14:textId="77777777" w:rsidR="00E454CB" w:rsidRPr="00C44552" w:rsidRDefault="00E454CB" w:rsidP="00E454CB">
                    <w:pPr>
                      <w:pStyle w:val="Template-Date"/>
                      <w:rPr>
                        <w:vanish/>
                      </w:rPr>
                    </w:pPr>
                    <w:r w:rsidRPr="00C44552">
                      <w:rPr>
                        <w:vanish/>
                      </w:rPr>
                      <w:t xml:space="preserve">Modt. CVR-nr.: </w:t>
                    </w:r>
                  </w:p>
                  <w:p w14:paraId="39A2517B" w14:textId="77777777" w:rsidR="00E454CB" w:rsidRPr="002B0BDE" w:rsidRDefault="00E454CB" w:rsidP="00E454CB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Web: </w:t>
                    </w:r>
                  </w:p>
                  <w:p w14:paraId="231CA830" w14:textId="77777777" w:rsidR="00E454CB" w:rsidRPr="002B0BDE" w:rsidRDefault="00E454CB" w:rsidP="00E454CB">
                    <w:pPr>
                      <w:pStyle w:val="Template-Date"/>
                      <w:rPr>
                        <w:vanish/>
                      </w:rPr>
                    </w:pPr>
                  </w:p>
                  <w:p w14:paraId="1D6CFE60" w14:textId="77777777" w:rsidR="00E454CB" w:rsidRPr="002B0BDE" w:rsidRDefault="00E454CB" w:rsidP="00E454CB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Journal nr.: </w:t>
                    </w:r>
                  </w:p>
                  <w:p w14:paraId="7967608B" w14:textId="77777777" w:rsidR="00E454CB" w:rsidRPr="002B0BDE" w:rsidRDefault="00E454CB" w:rsidP="00E454CB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Årskortnr.: </w:t>
                    </w:r>
                  </w:p>
                  <w:p w14:paraId="0DEFB321" w14:textId="77777777" w:rsidR="00E454CB" w:rsidRPr="002B0BDE" w:rsidRDefault="00E454CB" w:rsidP="00E454CB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CPR-nr.: </w:t>
                    </w:r>
                  </w:p>
                  <w:p w14:paraId="3FB7AB91" w14:textId="77777777" w:rsidR="00E454CB" w:rsidRPr="002B0BDE" w:rsidRDefault="00E454CB" w:rsidP="00E454CB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Modt. CVR-nr.: </w:t>
                    </w:r>
                  </w:p>
                  <w:p w14:paraId="043DA475" w14:textId="77777777" w:rsidR="00E454CB" w:rsidRDefault="00E454CB" w:rsidP="00E454CB">
                    <w:pPr>
                      <w:pStyle w:val="Template-Date"/>
                    </w:pPr>
                    <w:r w:rsidRPr="002B0BDE">
                      <w:t>Afs. CVR-nr.: 31119103</w:t>
                    </w:r>
                  </w:p>
                  <w:p w14:paraId="4BDADA9E" w14:textId="77777777" w:rsidR="00160373" w:rsidRPr="002B0BDE" w:rsidRDefault="006A7ADC" w:rsidP="002171DE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Web: </w:t>
                    </w:r>
                  </w:p>
                  <w:p w14:paraId="2601CF7E" w14:textId="77777777" w:rsidR="00160373" w:rsidRPr="002B0BDE" w:rsidRDefault="00160373" w:rsidP="002171DE">
                    <w:pPr>
                      <w:pStyle w:val="Template-Date"/>
                      <w:rPr>
                        <w:vanish/>
                      </w:rPr>
                    </w:pPr>
                  </w:p>
                  <w:p w14:paraId="2E81E46C" w14:textId="77777777" w:rsidR="00160373" w:rsidRPr="002B0BDE" w:rsidRDefault="00160373" w:rsidP="002171DE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Journal nr.: </w:t>
                    </w:r>
                  </w:p>
                  <w:p w14:paraId="4824E04C" w14:textId="77777777" w:rsidR="00160373" w:rsidRPr="002B0BDE" w:rsidRDefault="00160373" w:rsidP="002171DE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Årskortnr.: </w:t>
                    </w:r>
                  </w:p>
                  <w:p w14:paraId="49BD8E03" w14:textId="77777777" w:rsidR="00160373" w:rsidRPr="002B0BDE" w:rsidRDefault="00160373" w:rsidP="002171DE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CPR-nr.: </w:t>
                    </w:r>
                  </w:p>
                  <w:p w14:paraId="07FDF118" w14:textId="77777777" w:rsidR="00160373" w:rsidRPr="002B0BDE" w:rsidRDefault="00160373" w:rsidP="002171DE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Modt. CVR-nr.: </w:t>
                    </w:r>
                  </w:p>
                  <w:p w14:paraId="3416DDB1" w14:textId="77777777" w:rsidR="00160373" w:rsidRPr="002B0BDE" w:rsidRDefault="00160373" w:rsidP="002171DE">
                    <w:pPr>
                      <w:pStyle w:val="Template-Date"/>
                      <w:rPr>
                        <w:vanish/>
                      </w:rPr>
                    </w:pPr>
                    <w:r w:rsidRPr="002B0BDE">
                      <w:rPr>
                        <w:vanish/>
                      </w:rPr>
                      <w:t xml:space="preserve">Reference: </w:t>
                    </w:r>
                  </w:p>
                  <w:p w14:paraId="6C439D13" w14:textId="68F36B31" w:rsidR="00160373" w:rsidRPr="00C96CED" w:rsidRDefault="00546834" w:rsidP="00B525C1">
                    <w:pPr>
                      <w:pStyle w:val="Template-Date"/>
                      <w:spacing w:line="260" w:lineRule="exact"/>
                    </w:pPr>
                    <w:r>
                      <w:drawing>
                        <wp:inline distT="0" distB="0" distL="0" distR="0" wp14:anchorId="0CDA8305" wp14:editId="396814D1">
                          <wp:extent cx="352425" cy="152400"/>
                          <wp:effectExtent l="0" t="0" r="0" b="0"/>
                          <wp:docPr id="2" name="Billed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37848" r="-98425" b="58295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2425" cy="152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8EDD091" w14:textId="77777777" w:rsidR="00160373" w:rsidRDefault="00160373" w:rsidP="00B525C1">
                    <w:pPr>
                      <w:pStyle w:val="Template-Date"/>
                      <w:spacing w:line="120" w:lineRule="exact"/>
                    </w:pPr>
                  </w:p>
                  <w:p w14:paraId="566755D1" w14:textId="77777777" w:rsidR="00160373" w:rsidRPr="00641B24" w:rsidRDefault="00160373" w:rsidP="002171DE">
                    <w:pPr>
                      <w:pStyle w:val="Template-Date"/>
                      <w:rPr>
                        <w:rFonts w:ascii="Verdana" w:hAnsi="Verdana"/>
                        <w:noProof w:val="0"/>
                      </w:rPr>
                    </w:pPr>
                    <w:r w:rsidRPr="009224E3">
                      <w:t>Side</w:t>
                    </w:r>
                    <w:r>
                      <w:t xml:space="preserve"> </w:t>
                    </w:r>
                    <w:r w:rsidR="00AE4001">
                      <w:rPr>
                        <w:rStyle w:val="Sidetal"/>
                      </w:rPr>
                      <w:fldChar w:fldCharType="begin"/>
                    </w:r>
                    <w:r w:rsidR="00AE4001" w:rsidRPr="009F27A2">
                      <w:rPr>
                        <w:rStyle w:val="Sidetal"/>
                      </w:rPr>
                      <w:instrText xml:space="preserve"> PAGE </w:instrText>
                    </w:r>
                    <w:r w:rsidR="00AE4001">
                      <w:rPr>
                        <w:rStyle w:val="Sidetal"/>
                      </w:rPr>
                      <w:fldChar w:fldCharType="separate"/>
                    </w:r>
                    <w:r w:rsidR="001C1B6F">
                      <w:rPr>
                        <w:rStyle w:val="Sidetal"/>
                      </w:rPr>
                      <w:t>1</w:t>
                    </w:r>
                    <w:r w:rsidR="00AE4001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56BE1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4BF6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0FE6D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5097F56"/>
    <w:multiLevelType w:val="hybridMultilevel"/>
    <w:tmpl w:val="D2940D5E"/>
    <w:lvl w:ilvl="0" w:tplc="CC4E4C6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Palatino" w:eastAsia="Times New Roman" w:hAnsi="Palatino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971E1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AD4368A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7" w15:restartNumberingAfterBreak="0">
    <w:nsid w:val="559339FE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3557BB0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ACB3B03"/>
    <w:multiLevelType w:val="multilevel"/>
    <w:tmpl w:val="177C74E6"/>
    <w:lvl w:ilvl="0">
      <w:start w:val="1"/>
      <w:numFmt w:val="bullet"/>
      <w:pStyle w:val="Normal-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</w:rPr>
    </w:lvl>
    <w:lvl w:ilvl="5">
      <w:start w:val="1"/>
      <w:numFmt w:val="bullet"/>
      <w:lvlText w:val=""/>
      <w:lvlJc w:val="left"/>
      <w:pPr>
        <w:tabs>
          <w:tab w:val="num" w:pos="2381"/>
        </w:tabs>
        <w:ind w:left="2381" w:hanging="396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tabs>
          <w:tab w:val="num" w:pos="2778"/>
        </w:tabs>
        <w:ind w:left="2778" w:hanging="397"/>
      </w:pPr>
      <w:rPr>
        <w:rFonts w:ascii="Wingdings" w:hAnsi="Wingdings" w:hint="default"/>
      </w:rPr>
    </w:lvl>
    <w:lvl w:ilvl="7">
      <w:start w:val="1"/>
      <w:numFmt w:val="bullet"/>
      <w:lvlText w:val=""/>
      <w:lvlJc w:val="left"/>
      <w:pPr>
        <w:tabs>
          <w:tab w:val="num" w:pos="3175"/>
        </w:tabs>
        <w:ind w:left="3175" w:hanging="397"/>
      </w:pPr>
      <w:rPr>
        <w:rFonts w:ascii="Wingdings" w:hAnsi="Wingdings" w:hint="default"/>
      </w:rPr>
    </w:lvl>
    <w:lvl w:ilvl="8">
      <w:start w:val="1"/>
      <w:numFmt w:val="bullet"/>
      <w:lvlText w:val=""/>
      <w:lvlJc w:val="left"/>
      <w:pPr>
        <w:tabs>
          <w:tab w:val="num" w:pos="3572"/>
        </w:tabs>
        <w:ind w:left="3572" w:hanging="397"/>
      </w:pPr>
      <w:rPr>
        <w:rFonts w:ascii="Wingdings" w:hAnsi="Wingdings" w:hint="default"/>
      </w:rPr>
    </w:lvl>
  </w:abstractNum>
  <w:abstractNum w:abstractNumId="20" w15:restartNumberingAfterBreak="0">
    <w:nsid w:val="734C7605"/>
    <w:multiLevelType w:val="multilevel"/>
    <w:tmpl w:val="AB2EA530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Georgia" w:hAnsi="Georgia" w:hint="default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Georgia" w:hAnsi="Georgia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588"/>
        </w:tabs>
        <w:ind w:left="1588" w:hanging="397"/>
      </w:pPr>
      <w:rPr>
        <w:rFonts w:ascii="Georgia" w:hAnsi="Georgia" w:hint="default"/>
        <w:b w:val="0"/>
        <w:i w:val="0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1985" w:hanging="397"/>
      </w:pPr>
      <w:rPr>
        <w:rFonts w:ascii="Georgia" w:hAnsi="Georgia" w:hint="default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</w:abstractNum>
  <w:num w:numId="1" w16cid:durableId="659895055">
    <w:abstractNumId w:val="16"/>
  </w:num>
  <w:num w:numId="2" w16cid:durableId="314458353">
    <w:abstractNumId w:val="10"/>
  </w:num>
  <w:num w:numId="3" w16cid:durableId="694573496">
    <w:abstractNumId w:val="15"/>
  </w:num>
  <w:num w:numId="4" w16cid:durableId="1082606444">
    <w:abstractNumId w:val="9"/>
  </w:num>
  <w:num w:numId="5" w16cid:durableId="1487864607">
    <w:abstractNumId w:val="7"/>
  </w:num>
  <w:num w:numId="6" w16cid:durableId="1767573294">
    <w:abstractNumId w:val="6"/>
  </w:num>
  <w:num w:numId="7" w16cid:durableId="658462410">
    <w:abstractNumId w:val="5"/>
  </w:num>
  <w:num w:numId="8" w16cid:durableId="975180935">
    <w:abstractNumId w:val="4"/>
  </w:num>
  <w:num w:numId="9" w16cid:durableId="1099913825">
    <w:abstractNumId w:val="8"/>
  </w:num>
  <w:num w:numId="10" w16cid:durableId="281961993">
    <w:abstractNumId w:val="3"/>
  </w:num>
  <w:num w:numId="11" w16cid:durableId="1124301421">
    <w:abstractNumId w:val="2"/>
  </w:num>
  <w:num w:numId="12" w16cid:durableId="223489619">
    <w:abstractNumId w:val="1"/>
  </w:num>
  <w:num w:numId="13" w16cid:durableId="1734230135">
    <w:abstractNumId w:val="0"/>
  </w:num>
  <w:num w:numId="14" w16cid:durableId="1699314039">
    <w:abstractNumId w:val="19"/>
  </w:num>
  <w:num w:numId="15" w16cid:durableId="174464796">
    <w:abstractNumId w:val="20"/>
  </w:num>
  <w:num w:numId="16" w16cid:durableId="886990079">
    <w:abstractNumId w:val="18"/>
  </w:num>
  <w:num w:numId="17" w16cid:durableId="1390149958">
    <w:abstractNumId w:val="13"/>
  </w:num>
  <w:num w:numId="18" w16cid:durableId="431514082">
    <w:abstractNumId w:val="17"/>
  </w:num>
  <w:num w:numId="19" w16cid:durableId="1735469472">
    <w:abstractNumId w:val="14"/>
  </w:num>
  <w:num w:numId="20" w16cid:durableId="435255003">
    <w:abstractNumId w:val="11"/>
  </w:num>
  <w:num w:numId="21" w16cid:durableId="20653165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140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3F"/>
    <w:rsid w:val="000011CD"/>
    <w:rsid w:val="00003B6C"/>
    <w:rsid w:val="000135A4"/>
    <w:rsid w:val="0001499A"/>
    <w:rsid w:val="000221B7"/>
    <w:rsid w:val="00027431"/>
    <w:rsid w:val="00032B4F"/>
    <w:rsid w:val="00050C6B"/>
    <w:rsid w:val="00051A09"/>
    <w:rsid w:val="00054B15"/>
    <w:rsid w:val="000553F3"/>
    <w:rsid w:val="00080C5F"/>
    <w:rsid w:val="000927C9"/>
    <w:rsid w:val="00094D54"/>
    <w:rsid w:val="00096068"/>
    <w:rsid w:val="000A48FF"/>
    <w:rsid w:val="000B2A66"/>
    <w:rsid w:val="000D58D1"/>
    <w:rsid w:val="000D6181"/>
    <w:rsid w:val="000D7729"/>
    <w:rsid w:val="000E19C7"/>
    <w:rsid w:val="000E46C3"/>
    <w:rsid w:val="001213E5"/>
    <w:rsid w:val="0012702C"/>
    <w:rsid w:val="00144417"/>
    <w:rsid w:val="00151FEC"/>
    <w:rsid w:val="00153477"/>
    <w:rsid w:val="00156D0E"/>
    <w:rsid w:val="00160373"/>
    <w:rsid w:val="00186ECA"/>
    <w:rsid w:val="00191872"/>
    <w:rsid w:val="00192812"/>
    <w:rsid w:val="00194855"/>
    <w:rsid w:val="001965BB"/>
    <w:rsid w:val="001A0FAA"/>
    <w:rsid w:val="001A67BC"/>
    <w:rsid w:val="001B7CB4"/>
    <w:rsid w:val="001C1B6F"/>
    <w:rsid w:val="001C2E9B"/>
    <w:rsid w:val="001F3F6A"/>
    <w:rsid w:val="001F665E"/>
    <w:rsid w:val="00201945"/>
    <w:rsid w:val="00213BCF"/>
    <w:rsid w:val="002171DE"/>
    <w:rsid w:val="00227E7F"/>
    <w:rsid w:val="002307BF"/>
    <w:rsid w:val="00235108"/>
    <w:rsid w:val="002464E0"/>
    <w:rsid w:val="00247A66"/>
    <w:rsid w:val="0025262C"/>
    <w:rsid w:val="00261B99"/>
    <w:rsid w:val="00270EFE"/>
    <w:rsid w:val="00284BB8"/>
    <w:rsid w:val="002908FD"/>
    <w:rsid w:val="002A5F7B"/>
    <w:rsid w:val="002B043A"/>
    <w:rsid w:val="002B0BDE"/>
    <w:rsid w:val="002B4B93"/>
    <w:rsid w:val="002B6407"/>
    <w:rsid w:val="002B7AD1"/>
    <w:rsid w:val="002C100C"/>
    <w:rsid w:val="002E326D"/>
    <w:rsid w:val="002F3BF9"/>
    <w:rsid w:val="002F79E8"/>
    <w:rsid w:val="002F7A65"/>
    <w:rsid w:val="003001FB"/>
    <w:rsid w:val="00303EB3"/>
    <w:rsid w:val="0031196F"/>
    <w:rsid w:val="003122C4"/>
    <w:rsid w:val="00313831"/>
    <w:rsid w:val="00331A73"/>
    <w:rsid w:val="00336DC5"/>
    <w:rsid w:val="0034014F"/>
    <w:rsid w:val="0034099C"/>
    <w:rsid w:val="00350F03"/>
    <w:rsid w:val="00355698"/>
    <w:rsid w:val="003646CE"/>
    <w:rsid w:val="00367A68"/>
    <w:rsid w:val="00370CD1"/>
    <w:rsid w:val="00372A7D"/>
    <w:rsid w:val="00381D65"/>
    <w:rsid w:val="00383887"/>
    <w:rsid w:val="00385E94"/>
    <w:rsid w:val="003955CD"/>
    <w:rsid w:val="003A0992"/>
    <w:rsid w:val="003A3C0F"/>
    <w:rsid w:val="003A5CC4"/>
    <w:rsid w:val="003B181D"/>
    <w:rsid w:val="003C5E59"/>
    <w:rsid w:val="003D4A46"/>
    <w:rsid w:val="003E6170"/>
    <w:rsid w:val="003F33BA"/>
    <w:rsid w:val="00411A1B"/>
    <w:rsid w:val="00423170"/>
    <w:rsid w:val="0043573B"/>
    <w:rsid w:val="00441897"/>
    <w:rsid w:val="00443D5B"/>
    <w:rsid w:val="00446187"/>
    <w:rsid w:val="00450B9C"/>
    <w:rsid w:val="004575AE"/>
    <w:rsid w:val="00467364"/>
    <w:rsid w:val="00475F24"/>
    <w:rsid w:val="004777F0"/>
    <w:rsid w:val="004803D4"/>
    <w:rsid w:val="00481982"/>
    <w:rsid w:val="0048777D"/>
    <w:rsid w:val="004A2009"/>
    <w:rsid w:val="004A66E6"/>
    <w:rsid w:val="004B63C7"/>
    <w:rsid w:val="004C1620"/>
    <w:rsid w:val="004C27E3"/>
    <w:rsid w:val="004D00EC"/>
    <w:rsid w:val="004D11AD"/>
    <w:rsid w:val="00504494"/>
    <w:rsid w:val="00520378"/>
    <w:rsid w:val="00531E58"/>
    <w:rsid w:val="00533CEE"/>
    <w:rsid w:val="00535205"/>
    <w:rsid w:val="0053584C"/>
    <w:rsid w:val="00541B8A"/>
    <w:rsid w:val="00546834"/>
    <w:rsid w:val="00547ACA"/>
    <w:rsid w:val="00562679"/>
    <w:rsid w:val="00565F6D"/>
    <w:rsid w:val="00567F0D"/>
    <w:rsid w:val="005755B6"/>
    <w:rsid w:val="00577E20"/>
    <w:rsid w:val="005802EE"/>
    <w:rsid w:val="005857A2"/>
    <w:rsid w:val="00595CFB"/>
    <w:rsid w:val="005A5F29"/>
    <w:rsid w:val="005B13BF"/>
    <w:rsid w:val="005B1DAA"/>
    <w:rsid w:val="005B7848"/>
    <w:rsid w:val="005C13F3"/>
    <w:rsid w:val="005C25E9"/>
    <w:rsid w:val="005D5DAA"/>
    <w:rsid w:val="005E1B32"/>
    <w:rsid w:val="005E6CB9"/>
    <w:rsid w:val="00601BB3"/>
    <w:rsid w:val="0060260C"/>
    <w:rsid w:val="006033CC"/>
    <w:rsid w:val="0060539C"/>
    <w:rsid w:val="00620C41"/>
    <w:rsid w:val="00634E65"/>
    <w:rsid w:val="00641B24"/>
    <w:rsid w:val="00643A7A"/>
    <w:rsid w:val="00663BC3"/>
    <w:rsid w:val="0066674A"/>
    <w:rsid w:val="00667089"/>
    <w:rsid w:val="00671D31"/>
    <w:rsid w:val="006964C1"/>
    <w:rsid w:val="006A7ADC"/>
    <w:rsid w:val="006A7DFD"/>
    <w:rsid w:val="006B6134"/>
    <w:rsid w:val="006C1797"/>
    <w:rsid w:val="006C3A1B"/>
    <w:rsid w:val="006D2642"/>
    <w:rsid w:val="006D65DC"/>
    <w:rsid w:val="0072005E"/>
    <w:rsid w:val="00736658"/>
    <w:rsid w:val="00740711"/>
    <w:rsid w:val="0074726D"/>
    <w:rsid w:val="00750EE1"/>
    <w:rsid w:val="00757BDC"/>
    <w:rsid w:val="0076144A"/>
    <w:rsid w:val="0076360B"/>
    <w:rsid w:val="00780737"/>
    <w:rsid w:val="00781223"/>
    <w:rsid w:val="007830F9"/>
    <w:rsid w:val="00786454"/>
    <w:rsid w:val="00790388"/>
    <w:rsid w:val="007904C2"/>
    <w:rsid w:val="00795523"/>
    <w:rsid w:val="007955B4"/>
    <w:rsid w:val="00797DB6"/>
    <w:rsid w:val="007A6435"/>
    <w:rsid w:val="007B1EF5"/>
    <w:rsid w:val="007B3386"/>
    <w:rsid w:val="007C1953"/>
    <w:rsid w:val="007C5681"/>
    <w:rsid w:val="007E5FBA"/>
    <w:rsid w:val="007F0B29"/>
    <w:rsid w:val="007F28D1"/>
    <w:rsid w:val="00810613"/>
    <w:rsid w:val="008353F6"/>
    <w:rsid w:val="00835D85"/>
    <w:rsid w:val="00845E23"/>
    <w:rsid w:val="00851407"/>
    <w:rsid w:val="00855AD5"/>
    <w:rsid w:val="00863559"/>
    <w:rsid w:val="00867518"/>
    <w:rsid w:val="008979A9"/>
    <w:rsid w:val="008A3AF3"/>
    <w:rsid w:val="008B0829"/>
    <w:rsid w:val="008C1273"/>
    <w:rsid w:val="008C3485"/>
    <w:rsid w:val="008C398D"/>
    <w:rsid w:val="008C3D75"/>
    <w:rsid w:val="008E2F2C"/>
    <w:rsid w:val="008E4128"/>
    <w:rsid w:val="008E6802"/>
    <w:rsid w:val="008F02A7"/>
    <w:rsid w:val="008F0558"/>
    <w:rsid w:val="008F7FDE"/>
    <w:rsid w:val="009044C3"/>
    <w:rsid w:val="00905114"/>
    <w:rsid w:val="00907607"/>
    <w:rsid w:val="00912BA4"/>
    <w:rsid w:val="009224E3"/>
    <w:rsid w:val="00926025"/>
    <w:rsid w:val="00930299"/>
    <w:rsid w:val="00930E78"/>
    <w:rsid w:val="009335D6"/>
    <w:rsid w:val="009657C9"/>
    <w:rsid w:val="00966484"/>
    <w:rsid w:val="0098091E"/>
    <w:rsid w:val="009931E4"/>
    <w:rsid w:val="00997B5B"/>
    <w:rsid w:val="009B14B5"/>
    <w:rsid w:val="009B65BF"/>
    <w:rsid w:val="009B687C"/>
    <w:rsid w:val="009C1502"/>
    <w:rsid w:val="009C1F1A"/>
    <w:rsid w:val="009C3A4A"/>
    <w:rsid w:val="009C5C27"/>
    <w:rsid w:val="009C66C0"/>
    <w:rsid w:val="009D3785"/>
    <w:rsid w:val="009D6862"/>
    <w:rsid w:val="009F0AE4"/>
    <w:rsid w:val="009F3FAD"/>
    <w:rsid w:val="009F79B6"/>
    <w:rsid w:val="00A0738E"/>
    <w:rsid w:val="00A11327"/>
    <w:rsid w:val="00A20692"/>
    <w:rsid w:val="00A24D90"/>
    <w:rsid w:val="00A256C1"/>
    <w:rsid w:val="00A509CB"/>
    <w:rsid w:val="00A66B9C"/>
    <w:rsid w:val="00A70F36"/>
    <w:rsid w:val="00A851E7"/>
    <w:rsid w:val="00A862F6"/>
    <w:rsid w:val="00AA0EF9"/>
    <w:rsid w:val="00AB36AC"/>
    <w:rsid w:val="00AB4E1D"/>
    <w:rsid w:val="00AB6E12"/>
    <w:rsid w:val="00AD403F"/>
    <w:rsid w:val="00AD4779"/>
    <w:rsid w:val="00AE4001"/>
    <w:rsid w:val="00AE4192"/>
    <w:rsid w:val="00AE774C"/>
    <w:rsid w:val="00B01A81"/>
    <w:rsid w:val="00B0759B"/>
    <w:rsid w:val="00B10D00"/>
    <w:rsid w:val="00B15221"/>
    <w:rsid w:val="00B416F2"/>
    <w:rsid w:val="00B47AE6"/>
    <w:rsid w:val="00B51957"/>
    <w:rsid w:val="00B525C1"/>
    <w:rsid w:val="00B56CDD"/>
    <w:rsid w:val="00B7088E"/>
    <w:rsid w:val="00B904CE"/>
    <w:rsid w:val="00B95269"/>
    <w:rsid w:val="00BA56DF"/>
    <w:rsid w:val="00BB5539"/>
    <w:rsid w:val="00BC0B40"/>
    <w:rsid w:val="00BC120C"/>
    <w:rsid w:val="00BE2A15"/>
    <w:rsid w:val="00BE7FBE"/>
    <w:rsid w:val="00BF3805"/>
    <w:rsid w:val="00BF61D5"/>
    <w:rsid w:val="00C02C68"/>
    <w:rsid w:val="00C10F56"/>
    <w:rsid w:val="00C1583F"/>
    <w:rsid w:val="00C30B53"/>
    <w:rsid w:val="00C53E9D"/>
    <w:rsid w:val="00C53F6F"/>
    <w:rsid w:val="00C61078"/>
    <w:rsid w:val="00C63B20"/>
    <w:rsid w:val="00C720E8"/>
    <w:rsid w:val="00C723B1"/>
    <w:rsid w:val="00C74A89"/>
    <w:rsid w:val="00C77F09"/>
    <w:rsid w:val="00C96CED"/>
    <w:rsid w:val="00C96E92"/>
    <w:rsid w:val="00CB03A1"/>
    <w:rsid w:val="00CB2ECE"/>
    <w:rsid w:val="00CB381D"/>
    <w:rsid w:val="00CB4E1B"/>
    <w:rsid w:val="00CB5C73"/>
    <w:rsid w:val="00CC79F9"/>
    <w:rsid w:val="00CC7B3A"/>
    <w:rsid w:val="00CD0DA7"/>
    <w:rsid w:val="00CD3CE7"/>
    <w:rsid w:val="00CE18FB"/>
    <w:rsid w:val="00CE693F"/>
    <w:rsid w:val="00D14768"/>
    <w:rsid w:val="00D17641"/>
    <w:rsid w:val="00D42A34"/>
    <w:rsid w:val="00D4350D"/>
    <w:rsid w:val="00D54EBE"/>
    <w:rsid w:val="00D80A20"/>
    <w:rsid w:val="00DA0775"/>
    <w:rsid w:val="00DA0E15"/>
    <w:rsid w:val="00DB449D"/>
    <w:rsid w:val="00DC3E3A"/>
    <w:rsid w:val="00DD0FFF"/>
    <w:rsid w:val="00E020A5"/>
    <w:rsid w:val="00E22B04"/>
    <w:rsid w:val="00E253A3"/>
    <w:rsid w:val="00E44247"/>
    <w:rsid w:val="00E454CB"/>
    <w:rsid w:val="00E45DD8"/>
    <w:rsid w:val="00E50D00"/>
    <w:rsid w:val="00E64FC5"/>
    <w:rsid w:val="00E72093"/>
    <w:rsid w:val="00E7234F"/>
    <w:rsid w:val="00E966E9"/>
    <w:rsid w:val="00EA12A9"/>
    <w:rsid w:val="00EA40B3"/>
    <w:rsid w:val="00EA6633"/>
    <w:rsid w:val="00EB31F8"/>
    <w:rsid w:val="00EB7251"/>
    <w:rsid w:val="00EC06F0"/>
    <w:rsid w:val="00ED29B8"/>
    <w:rsid w:val="00ED7D8C"/>
    <w:rsid w:val="00EE1168"/>
    <w:rsid w:val="00EE7C02"/>
    <w:rsid w:val="00EE7C7A"/>
    <w:rsid w:val="00EF40BD"/>
    <w:rsid w:val="00F24C7E"/>
    <w:rsid w:val="00F30976"/>
    <w:rsid w:val="00F4463E"/>
    <w:rsid w:val="00F45004"/>
    <w:rsid w:val="00F4586D"/>
    <w:rsid w:val="00F51960"/>
    <w:rsid w:val="00F72203"/>
    <w:rsid w:val="00F72709"/>
    <w:rsid w:val="00F7428E"/>
    <w:rsid w:val="00F80ED2"/>
    <w:rsid w:val="00F94461"/>
    <w:rsid w:val="00FA1193"/>
    <w:rsid w:val="00FA1A57"/>
    <w:rsid w:val="00FA223C"/>
    <w:rsid w:val="00FA31F3"/>
    <w:rsid w:val="00FA478F"/>
    <w:rsid w:val="00FB3F65"/>
    <w:rsid w:val="00FC5709"/>
    <w:rsid w:val="00FC781D"/>
    <w:rsid w:val="00FD440F"/>
    <w:rsid w:val="00FE0C4B"/>
    <w:rsid w:val="00FE0DAB"/>
    <w:rsid w:val="00FE22D4"/>
    <w:rsid w:val="00FE77C7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,"/>
  <w:listSeparator w:val=";"/>
  <w14:docId w14:val="140A1FCB"/>
  <w15:chartTrackingRefBased/>
  <w15:docId w15:val="{BE4F7FBC-2CDC-4608-8AD2-668E0CE3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EFE"/>
    <w:pPr>
      <w:spacing w:line="280" w:lineRule="atLeast"/>
    </w:pPr>
    <w:rPr>
      <w:rFonts w:ascii="Georgia" w:hAnsi="Georgia"/>
      <w:sz w:val="21"/>
      <w:szCs w:val="24"/>
      <w:lang w:eastAsia="en-US"/>
    </w:rPr>
  </w:style>
  <w:style w:type="paragraph" w:styleId="Overskrift1">
    <w:name w:val="heading 1"/>
    <w:basedOn w:val="Normal"/>
    <w:next w:val="Normal"/>
    <w:qFormat/>
    <w:rsid w:val="009D6862"/>
    <w:pPr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next w:val="Normal"/>
    <w:qFormat/>
    <w:rsid w:val="009D6862"/>
    <w:pPr>
      <w:outlineLvl w:val="1"/>
    </w:pPr>
    <w:rPr>
      <w:rFonts w:cs="Arial"/>
      <w:b/>
      <w:bCs/>
      <w:i/>
      <w:iCs/>
      <w:szCs w:val="28"/>
    </w:rPr>
  </w:style>
  <w:style w:type="paragraph" w:styleId="Overskrift3">
    <w:name w:val="heading 3"/>
    <w:basedOn w:val="Normal"/>
    <w:next w:val="Normal"/>
    <w:qFormat/>
    <w:rsid w:val="009D6862"/>
    <w:pPr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907607"/>
    <w:pPr>
      <w:keepNext/>
      <w:outlineLvl w:val="3"/>
    </w:pPr>
    <w:rPr>
      <w:bCs/>
      <w:i/>
      <w:szCs w:val="28"/>
    </w:rPr>
  </w:style>
  <w:style w:type="paragraph" w:styleId="Overskrift5">
    <w:name w:val="heading 5"/>
    <w:basedOn w:val="Normal"/>
    <w:next w:val="Normal"/>
    <w:qFormat/>
    <w:rsid w:val="00577E20"/>
    <w:pPr>
      <w:outlineLvl w:val="4"/>
    </w:pPr>
    <w:rPr>
      <w:bCs/>
      <w:iCs/>
      <w:szCs w:val="26"/>
    </w:rPr>
  </w:style>
  <w:style w:type="paragraph" w:styleId="Overskrift6">
    <w:name w:val="heading 6"/>
    <w:basedOn w:val="Normal"/>
    <w:next w:val="Normal"/>
    <w:qFormat/>
    <w:rsid w:val="00577E20"/>
    <w:pPr>
      <w:outlineLvl w:val="5"/>
    </w:pPr>
    <w:rPr>
      <w:bCs/>
      <w:szCs w:val="22"/>
    </w:rPr>
  </w:style>
  <w:style w:type="paragraph" w:styleId="Overskrift7">
    <w:name w:val="heading 7"/>
    <w:basedOn w:val="Normal"/>
    <w:next w:val="Normal"/>
    <w:qFormat/>
    <w:rsid w:val="00577E20"/>
    <w:pPr>
      <w:outlineLvl w:val="6"/>
    </w:pPr>
  </w:style>
  <w:style w:type="paragraph" w:styleId="Overskrift8">
    <w:name w:val="heading 8"/>
    <w:basedOn w:val="Normal"/>
    <w:next w:val="Normal"/>
    <w:qFormat/>
    <w:rsid w:val="00577E20"/>
    <w:pPr>
      <w:outlineLvl w:val="7"/>
    </w:pPr>
    <w:rPr>
      <w:iCs/>
    </w:rPr>
  </w:style>
  <w:style w:type="paragraph" w:styleId="Overskrift9">
    <w:name w:val="heading 9"/>
    <w:basedOn w:val="Normal"/>
    <w:next w:val="Normal"/>
    <w:qFormat/>
    <w:rsid w:val="00577E20"/>
    <w:pPr>
      <w:outlineLvl w:val="8"/>
    </w:pPr>
    <w:rPr>
      <w:rFonts w:cs="Arial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5802EE"/>
    <w:pPr>
      <w:numPr>
        <w:numId w:val="1"/>
      </w:numPr>
    </w:pPr>
  </w:style>
  <w:style w:type="numbering" w:styleId="1ai">
    <w:name w:val="Outline List 1"/>
    <w:basedOn w:val="Ingenoversigt"/>
    <w:semiHidden/>
    <w:rsid w:val="005802EE"/>
    <w:pPr>
      <w:numPr>
        <w:numId w:val="2"/>
      </w:numPr>
    </w:pPr>
  </w:style>
  <w:style w:type="numbering" w:styleId="ArtikelSektion">
    <w:name w:val="Outline List 3"/>
    <w:basedOn w:val="Ingenoversigt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semiHidden/>
    <w:rsid w:val="005802EE"/>
    <w:pPr>
      <w:spacing w:after="120"/>
    </w:pPr>
  </w:style>
  <w:style w:type="paragraph" w:styleId="Brdtekst2">
    <w:name w:val="Body Text 2"/>
    <w:basedOn w:val="Normal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semiHidden/>
    <w:rsid w:val="005802EE"/>
    <w:pPr>
      <w:ind w:firstLine="210"/>
    </w:pPr>
  </w:style>
  <w:style w:type="paragraph" w:styleId="Brdtekstindrykning">
    <w:name w:val="Body Text Indent"/>
    <w:basedOn w:val="Normal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5802EE"/>
    <w:pPr>
      <w:ind w:firstLine="210"/>
    </w:pPr>
  </w:style>
  <w:style w:type="paragraph" w:styleId="Brdtekstindrykning2">
    <w:name w:val="Body Text Indent 2"/>
    <w:basedOn w:val="Normal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qFormat/>
    <w:rsid w:val="005802EE"/>
    <w:rPr>
      <w:b/>
      <w:bCs/>
      <w:sz w:val="16"/>
      <w:szCs w:val="20"/>
    </w:rPr>
  </w:style>
  <w:style w:type="paragraph" w:styleId="Sluthilsen">
    <w:name w:val="Closing"/>
    <w:basedOn w:val="Normal"/>
    <w:semiHidden/>
    <w:rsid w:val="005802EE"/>
    <w:pPr>
      <w:ind w:left="4252"/>
    </w:pPr>
  </w:style>
  <w:style w:type="paragraph" w:styleId="Dato">
    <w:name w:val="Date"/>
    <w:basedOn w:val="Normal"/>
    <w:next w:val="Normal"/>
    <w:semiHidden/>
    <w:rsid w:val="005802EE"/>
  </w:style>
  <w:style w:type="paragraph" w:customStyle="1" w:styleId="E-mail-signatur">
    <w:name w:val="E-mail-signatur"/>
    <w:basedOn w:val="Normal"/>
    <w:semiHidden/>
    <w:rsid w:val="005802EE"/>
  </w:style>
  <w:style w:type="character" w:styleId="Fremhv">
    <w:name w:val="Emphasis"/>
    <w:qFormat/>
    <w:rsid w:val="005802EE"/>
    <w:rPr>
      <w:i/>
      <w:iCs/>
    </w:rPr>
  </w:style>
  <w:style w:type="character" w:styleId="Slutnotehenvisning">
    <w:name w:val="endnote reference"/>
    <w:semiHidden/>
    <w:rsid w:val="00907607"/>
    <w:rPr>
      <w:rFonts w:ascii="AU Passata" w:hAnsi="AU Passata"/>
      <w:color w:val="87888A"/>
      <w:sz w:val="14"/>
      <w:vertAlign w:val="superscript"/>
    </w:rPr>
  </w:style>
  <w:style w:type="paragraph" w:styleId="Slutnotetekst">
    <w:name w:val="endnote text"/>
    <w:basedOn w:val="Normal"/>
    <w:semiHidden/>
    <w:rsid w:val="00907607"/>
    <w:pPr>
      <w:spacing w:line="180" w:lineRule="atLeast"/>
    </w:pPr>
    <w:rPr>
      <w:rFonts w:ascii="AU Passata" w:hAnsi="AU Passata"/>
      <w:color w:val="87888A"/>
      <w:spacing w:val="10"/>
      <w:sz w:val="14"/>
      <w:szCs w:val="20"/>
    </w:rPr>
  </w:style>
  <w:style w:type="paragraph" w:styleId="Modtageradresse">
    <w:name w:val="envelope address"/>
    <w:basedOn w:val="Normal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semiHidden/>
    <w:rsid w:val="005802EE"/>
    <w:rPr>
      <w:rFonts w:ascii="Arial" w:hAnsi="Arial" w:cs="Arial"/>
      <w:szCs w:val="20"/>
    </w:rPr>
  </w:style>
  <w:style w:type="character" w:styleId="Fodnotehenvisning">
    <w:name w:val="footnote reference"/>
    <w:semiHidden/>
    <w:rsid w:val="00907607"/>
    <w:rPr>
      <w:rFonts w:ascii="AU Passata" w:hAnsi="AU Passata"/>
      <w:color w:val="87888A"/>
      <w:sz w:val="14"/>
      <w:vertAlign w:val="superscript"/>
    </w:rPr>
  </w:style>
  <w:style w:type="paragraph" w:styleId="Fodnotetekst">
    <w:name w:val="footnote text"/>
    <w:basedOn w:val="Normal"/>
    <w:semiHidden/>
    <w:rsid w:val="00907607"/>
    <w:pPr>
      <w:spacing w:line="180" w:lineRule="atLeast"/>
    </w:pPr>
    <w:rPr>
      <w:rFonts w:ascii="AU Passata" w:hAnsi="AU Passata"/>
      <w:color w:val="87888A"/>
      <w:spacing w:val="10"/>
      <w:sz w:val="14"/>
      <w:szCs w:val="20"/>
    </w:rPr>
  </w:style>
  <w:style w:type="character" w:styleId="HTML-akronym">
    <w:name w:val="HTML Acronym"/>
    <w:basedOn w:val="Standardskrifttypeiafsnit"/>
    <w:semiHidden/>
    <w:rsid w:val="005802EE"/>
  </w:style>
  <w:style w:type="paragraph" w:styleId="HTML-adresse">
    <w:name w:val="HTML Address"/>
    <w:basedOn w:val="Normal"/>
    <w:semiHidden/>
    <w:rsid w:val="005802EE"/>
    <w:rPr>
      <w:i/>
      <w:iCs/>
    </w:rPr>
  </w:style>
  <w:style w:type="character" w:styleId="HTML-citat">
    <w:name w:val="HTML Cite"/>
    <w:semiHidden/>
    <w:rsid w:val="005802EE"/>
    <w:rPr>
      <w:i/>
      <w:iCs/>
    </w:rPr>
  </w:style>
  <w:style w:type="character" w:styleId="HTML-kode">
    <w:name w:val="HTML Code"/>
    <w:semiHidden/>
    <w:rsid w:val="005802EE"/>
    <w:rPr>
      <w:rFonts w:ascii="Courier New" w:hAnsi="Courier New" w:cs="Courier New"/>
      <w:sz w:val="20"/>
      <w:szCs w:val="20"/>
    </w:rPr>
  </w:style>
  <w:style w:type="character" w:styleId="HTML-definition">
    <w:name w:val="HTML Definition"/>
    <w:semiHidden/>
    <w:rsid w:val="005802EE"/>
    <w:rPr>
      <w:i/>
      <w:iCs/>
    </w:rPr>
  </w:style>
  <w:style w:type="character" w:styleId="HTML-tastatur">
    <w:name w:val="HTML Keyboard"/>
    <w:semiHidden/>
    <w:rsid w:val="005802EE"/>
    <w:rPr>
      <w:rFonts w:ascii="Courier New" w:hAnsi="Courier New" w:cs="Courier New"/>
      <w:sz w:val="20"/>
      <w:szCs w:val="20"/>
    </w:rPr>
  </w:style>
  <w:style w:type="paragraph" w:styleId="FormateretHTML">
    <w:name w:val="HTML Preformatted"/>
    <w:basedOn w:val="Normal"/>
    <w:semiHidden/>
    <w:rsid w:val="005802EE"/>
    <w:rPr>
      <w:rFonts w:ascii="Courier New" w:hAnsi="Courier New" w:cs="Courier New"/>
      <w:szCs w:val="20"/>
    </w:rPr>
  </w:style>
  <w:style w:type="character" w:styleId="HTML-eksempel">
    <w:name w:val="HTML Sample"/>
    <w:semiHidden/>
    <w:rsid w:val="005802EE"/>
    <w:rPr>
      <w:rFonts w:ascii="Courier New" w:hAnsi="Courier New" w:cs="Courier New"/>
    </w:rPr>
  </w:style>
  <w:style w:type="character" w:styleId="HTML-skrivemaskine">
    <w:name w:val="HTML Typewriter"/>
    <w:semiHidden/>
    <w:rsid w:val="005802EE"/>
    <w:rPr>
      <w:rFonts w:ascii="Courier New" w:hAnsi="Courier New" w:cs="Courier New"/>
      <w:sz w:val="20"/>
      <w:szCs w:val="20"/>
    </w:rPr>
  </w:style>
  <w:style w:type="character" w:styleId="HTML-variabel">
    <w:name w:val="HTML Variable"/>
    <w:semiHidden/>
    <w:rsid w:val="005802EE"/>
    <w:rPr>
      <w:i/>
      <w:iCs/>
    </w:rPr>
  </w:style>
  <w:style w:type="character" w:styleId="Linjenummer">
    <w:name w:val="line number"/>
    <w:basedOn w:val="Standardskrifttypeiafsnit"/>
    <w:semiHidden/>
    <w:rsid w:val="005802EE"/>
  </w:style>
  <w:style w:type="paragraph" w:customStyle="1" w:styleId="Opstilling">
    <w:name w:val="Opstilling"/>
    <w:basedOn w:val="Normal"/>
    <w:semiHidden/>
    <w:rsid w:val="005802EE"/>
    <w:pPr>
      <w:ind w:left="283" w:hanging="283"/>
    </w:pPr>
  </w:style>
  <w:style w:type="paragraph" w:customStyle="1" w:styleId="Opstilling2">
    <w:name w:val="Opstilling 2"/>
    <w:basedOn w:val="Normal"/>
    <w:semiHidden/>
    <w:rsid w:val="005802EE"/>
    <w:pPr>
      <w:ind w:left="566" w:hanging="283"/>
    </w:pPr>
  </w:style>
  <w:style w:type="paragraph" w:customStyle="1" w:styleId="Opstilling3">
    <w:name w:val="Opstilling 3"/>
    <w:basedOn w:val="Normal"/>
    <w:semiHidden/>
    <w:rsid w:val="005802EE"/>
    <w:pPr>
      <w:ind w:left="849" w:hanging="283"/>
    </w:pPr>
  </w:style>
  <w:style w:type="paragraph" w:customStyle="1" w:styleId="Opstilling4">
    <w:name w:val="Opstilling 4"/>
    <w:basedOn w:val="Normal"/>
    <w:semiHidden/>
    <w:rsid w:val="005802EE"/>
    <w:pPr>
      <w:ind w:left="1132" w:hanging="283"/>
    </w:pPr>
  </w:style>
  <w:style w:type="paragraph" w:customStyle="1" w:styleId="Opstilling5">
    <w:name w:val="Opstilling 5"/>
    <w:basedOn w:val="Normal"/>
    <w:semiHidden/>
    <w:rsid w:val="005802EE"/>
    <w:pPr>
      <w:ind w:left="1415" w:hanging="283"/>
    </w:pPr>
  </w:style>
  <w:style w:type="paragraph" w:styleId="Opstilling-punkttegn">
    <w:name w:val="List Bullet"/>
    <w:basedOn w:val="Normal"/>
    <w:semiHidden/>
    <w:rsid w:val="005802EE"/>
    <w:pPr>
      <w:numPr>
        <w:numId w:val="4"/>
      </w:numPr>
    </w:pPr>
  </w:style>
  <w:style w:type="paragraph" w:styleId="Opstilling-punkttegn2">
    <w:name w:val="List Bullet 2"/>
    <w:basedOn w:val="Normal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semiHidden/>
    <w:rsid w:val="005802EE"/>
    <w:pPr>
      <w:numPr>
        <w:numId w:val="9"/>
      </w:numPr>
    </w:pPr>
  </w:style>
  <w:style w:type="paragraph" w:styleId="Opstilling-talellerbogst2">
    <w:name w:val="List Number 2"/>
    <w:basedOn w:val="Normal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semiHidden/>
    <w:rsid w:val="005802EE"/>
  </w:style>
  <w:style w:type="paragraph" w:styleId="Almindeligtekst">
    <w:name w:val="Plain Text"/>
    <w:basedOn w:val="Normal"/>
    <w:semiHidden/>
    <w:rsid w:val="005802EE"/>
    <w:rPr>
      <w:rFonts w:ascii="Courier New" w:hAnsi="Courier New" w:cs="Courier New"/>
      <w:szCs w:val="20"/>
    </w:rPr>
  </w:style>
  <w:style w:type="paragraph" w:styleId="Starthilsen">
    <w:name w:val="Salutation"/>
    <w:basedOn w:val="Normal"/>
    <w:next w:val="Normal"/>
    <w:semiHidden/>
    <w:rsid w:val="005802EE"/>
  </w:style>
  <w:style w:type="paragraph" w:styleId="Underskrift">
    <w:name w:val="Signature"/>
    <w:basedOn w:val="Normal"/>
    <w:semiHidden/>
    <w:rsid w:val="005802EE"/>
    <w:pPr>
      <w:ind w:left="4252"/>
    </w:pPr>
  </w:style>
  <w:style w:type="character" w:styleId="Strk">
    <w:name w:val="Strong"/>
    <w:qFormat/>
    <w:rsid w:val="005802EE"/>
    <w:rPr>
      <w:b/>
      <w:bCs/>
    </w:rPr>
  </w:style>
  <w:style w:type="paragraph" w:styleId="Undertitel">
    <w:name w:val="Subtitle"/>
    <w:basedOn w:val="Normal"/>
    <w:qFormat/>
    <w:rsid w:val="005802EE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el-3D-effekter1">
    <w:name w:val="Table 3D effects 1"/>
    <w:basedOn w:val="Tabel-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-Kolonner1">
    <w:name w:val="Tabel - Kolonner 1"/>
    <w:basedOn w:val="Tabel-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-Kolonner2">
    <w:name w:val="Tabel - Kolonner 2"/>
    <w:basedOn w:val="Tabel-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-Kolonner3">
    <w:name w:val="Tabel - Kolonner 3"/>
    <w:basedOn w:val="Tabel-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-Kolonner4">
    <w:name w:val="Tabel - Kolonner 4"/>
    <w:basedOn w:val="Tabel-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el-Kolonner5">
    <w:name w:val="Tabel - Kolonner 5"/>
    <w:basedOn w:val="Tabel-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qFormat/>
    <w:rsid w:val="005802E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Indholdsfortegnelse1">
    <w:name w:val="toc 1"/>
    <w:basedOn w:val="Normal"/>
    <w:next w:val="Normal"/>
    <w:semiHidden/>
    <w:rsid w:val="00863559"/>
    <w:pPr>
      <w:tabs>
        <w:tab w:val="right" w:pos="7655"/>
      </w:tabs>
      <w:spacing w:before="120"/>
      <w:ind w:right="567"/>
    </w:pPr>
    <w:rPr>
      <w:b/>
    </w:rPr>
  </w:style>
  <w:style w:type="paragraph" w:styleId="Indholdsfortegnelse2">
    <w:name w:val="toc 2"/>
    <w:basedOn w:val="Normal"/>
    <w:next w:val="Normal"/>
    <w:semiHidden/>
    <w:rsid w:val="00863559"/>
    <w:pPr>
      <w:tabs>
        <w:tab w:val="right" w:pos="7655"/>
      </w:tabs>
      <w:ind w:left="284" w:right="567"/>
    </w:pPr>
  </w:style>
  <w:style w:type="paragraph" w:styleId="Indholdsfortegnelse3">
    <w:name w:val="toc 3"/>
    <w:basedOn w:val="Normal"/>
    <w:next w:val="Normal"/>
    <w:semiHidden/>
    <w:rsid w:val="00863559"/>
    <w:pPr>
      <w:tabs>
        <w:tab w:val="right" w:pos="7655"/>
      </w:tabs>
      <w:ind w:left="567" w:right="567"/>
    </w:pPr>
  </w:style>
  <w:style w:type="paragraph" w:styleId="Indholdsfortegnelse4">
    <w:name w:val="toc 4"/>
    <w:basedOn w:val="Normal"/>
    <w:next w:val="Normal"/>
    <w:semiHidden/>
    <w:rsid w:val="00863559"/>
    <w:pPr>
      <w:tabs>
        <w:tab w:val="right" w:pos="7655"/>
      </w:tabs>
      <w:ind w:left="851" w:right="567"/>
    </w:pPr>
  </w:style>
  <w:style w:type="paragraph" w:styleId="Indholdsfortegnelse5">
    <w:name w:val="toc 5"/>
    <w:basedOn w:val="Normal"/>
    <w:next w:val="Normal"/>
    <w:semiHidden/>
    <w:rsid w:val="00863559"/>
    <w:pPr>
      <w:tabs>
        <w:tab w:val="right" w:pos="7655"/>
      </w:tabs>
      <w:ind w:left="1134" w:right="567"/>
    </w:pPr>
  </w:style>
  <w:style w:type="character" w:customStyle="1" w:styleId="BesgtHyperlink">
    <w:name w:val="BesøgtHyperlink"/>
    <w:semiHidden/>
    <w:rsid w:val="00B0759B"/>
    <w:rPr>
      <w:rFonts w:ascii="Georgia" w:hAnsi="Georgia"/>
      <w:color w:val="87888A"/>
      <w:sz w:val="21"/>
      <w:u w:val="none"/>
    </w:rPr>
  </w:style>
  <w:style w:type="paragraph" w:styleId="Sidefod">
    <w:name w:val="footer"/>
    <w:basedOn w:val="Normal"/>
    <w:semiHidden/>
    <w:rsid w:val="00336DC5"/>
    <w:pPr>
      <w:tabs>
        <w:tab w:val="center" w:pos="3615"/>
        <w:tab w:val="right" w:pos="7229"/>
        <w:tab w:val="left" w:pos="10206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Sidehoved">
    <w:name w:val="header"/>
    <w:basedOn w:val="Normal"/>
    <w:semiHidden/>
    <w:rsid w:val="00907607"/>
    <w:pPr>
      <w:tabs>
        <w:tab w:val="center" w:pos="4819"/>
        <w:tab w:val="right" w:pos="9638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character" w:styleId="Hyperlink">
    <w:name w:val="Hyperlink"/>
    <w:semiHidden/>
    <w:rsid w:val="00B0759B"/>
    <w:rPr>
      <w:rFonts w:ascii="Georgia" w:hAnsi="Georgia"/>
      <w:color w:val="03428E"/>
      <w:sz w:val="21"/>
      <w:u w:val="none"/>
    </w:rPr>
  </w:style>
  <w:style w:type="character" w:styleId="Sidetal">
    <w:name w:val="page number"/>
    <w:semiHidden/>
    <w:rsid w:val="009044C3"/>
    <w:rPr>
      <w:rFonts w:ascii="AU Passata" w:hAnsi="AU Passata"/>
      <w:sz w:val="14"/>
    </w:rPr>
  </w:style>
  <w:style w:type="paragraph" w:customStyle="1" w:styleId="Normal-Bullet">
    <w:name w:val="Normal - Bullet"/>
    <w:basedOn w:val="Normal"/>
    <w:rsid w:val="00907607"/>
    <w:pPr>
      <w:numPr>
        <w:numId w:val="14"/>
      </w:numPr>
    </w:pPr>
    <w:rPr>
      <w:lang w:val="en-GB"/>
    </w:rPr>
  </w:style>
  <w:style w:type="paragraph" w:styleId="Indholdsfortegnelse6">
    <w:name w:val="toc 6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7">
    <w:name w:val="toc 7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8">
    <w:name w:val="toc 8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Indholdsfortegnelse9">
    <w:name w:val="toc 9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customStyle="1" w:styleId="Normal-Numbering">
    <w:name w:val="Normal - Numbering"/>
    <w:basedOn w:val="Normal"/>
    <w:rsid w:val="00907607"/>
    <w:pPr>
      <w:numPr>
        <w:numId w:val="15"/>
      </w:numPr>
    </w:pPr>
  </w:style>
  <w:style w:type="paragraph" w:customStyle="1" w:styleId="Normal-Tabletext">
    <w:name w:val="Normal - Table text"/>
    <w:basedOn w:val="Normal"/>
    <w:rsid w:val="00051A09"/>
    <w:pPr>
      <w:spacing w:line="220" w:lineRule="atLeast"/>
    </w:pPr>
    <w:rPr>
      <w:sz w:val="18"/>
    </w:rPr>
  </w:style>
  <w:style w:type="paragraph" w:customStyle="1" w:styleId="Normal-TableHeading">
    <w:name w:val="Normal - Table Heading"/>
    <w:basedOn w:val="Normal"/>
    <w:rsid w:val="00AD4779"/>
    <w:pPr>
      <w:spacing w:line="260" w:lineRule="atLeast"/>
    </w:pPr>
    <w:rPr>
      <w:color w:val="03428E"/>
      <w:sz w:val="18"/>
    </w:rPr>
  </w:style>
  <w:style w:type="paragraph" w:customStyle="1" w:styleId="Normal-TableColomnHeading">
    <w:name w:val="Normal - Table Colomn Heading"/>
    <w:basedOn w:val="Normal"/>
    <w:rsid w:val="00AD4779"/>
    <w:pPr>
      <w:spacing w:line="220" w:lineRule="atLeast"/>
    </w:pPr>
    <w:rPr>
      <w:color w:val="03428E"/>
      <w:sz w:val="18"/>
    </w:rPr>
  </w:style>
  <w:style w:type="table" w:customStyle="1" w:styleId="Table-Normal">
    <w:name w:val="Table - Normal"/>
    <w:basedOn w:val="Tabel-Normal"/>
    <w:semiHidden/>
    <w:rsid w:val="00AD4779"/>
    <w:pPr>
      <w:spacing w:line="220" w:lineRule="atLeast"/>
    </w:pPr>
    <w:rPr>
      <w:rFonts w:ascii="Georgia" w:hAnsi="Georgia"/>
      <w:sz w:val="18"/>
    </w:rPr>
    <w:tblPr>
      <w:tblCellMar>
        <w:top w:w="28" w:type="dxa"/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Calibri" w:hAnsi="Calibri"/>
        <w:b/>
        <w:color w:val="03428E"/>
        <w:sz w:val="18"/>
      </w:rPr>
      <w:tblPr/>
      <w:tcPr>
        <w:tcBorders>
          <w:bottom w:val="single" w:sz="4" w:space="0" w:color="auto"/>
          <w:insideH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pPr>
        <w:wordWrap/>
        <w:spacing w:line="220" w:lineRule="atLeast"/>
      </w:pPr>
      <w:rPr>
        <w:rFonts w:ascii="Calibri" w:hAnsi="Calibri"/>
        <w:b/>
        <w:color w:val="03428E"/>
        <w:sz w:val="18"/>
      </w:rPr>
    </w:tblStylePr>
  </w:style>
  <w:style w:type="paragraph" w:customStyle="1" w:styleId="Normal-TableNumbers">
    <w:name w:val="Normal - Table Numbers"/>
    <w:basedOn w:val="Normal-Tabletext"/>
    <w:rsid w:val="003E6170"/>
    <w:pPr>
      <w:jc w:val="right"/>
    </w:pPr>
  </w:style>
  <w:style w:type="paragraph" w:customStyle="1" w:styleId="Normal-TableNumbersTotal">
    <w:name w:val="Normal - Table Numbers Total"/>
    <w:basedOn w:val="Normal-TableNumbers"/>
    <w:rsid w:val="003E6170"/>
    <w:rPr>
      <w:b/>
    </w:rPr>
  </w:style>
  <w:style w:type="paragraph" w:customStyle="1" w:styleId="Template">
    <w:name w:val="Template"/>
    <w:semiHidden/>
    <w:rsid w:val="00905114"/>
    <w:pPr>
      <w:spacing w:line="180" w:lineRule="atLeast"/>
    </w:pPr>
    <w:rPr>
      <w:rFonts w:ascii="AU Passata" w:hAnsi="AU Passata"/>
      <w:noProof/>
      <w:spacing w:val="10"/>
      <w:sz w:val="14"/>
      <w:szCs w:val="24"/>
      <w:lang w:eastAsia="en-US"/>
    </w:rPr>
  </w:style>
  <w:style w:type="paragraph" w:customStyle="1" w:styleId="Template-Companyname">
    <w:name w:val="Template - Company name"/>
    <w:basedOn w:val="Template"/>
    <w:next w:val="Template-Address"/>
    <w:semiHidden/>
    <w:rsid w:val="00AA0EF9"/>
    <w:rPr>
      <w:b/>
    </w:rPr>
  </w:style>
  <w:style w:type="paragraph" w:customStyle="1" w:styleId="Template-Address">
    <w:name w:val="Template - Address"/>
    <w:basedOn w:val="Template"/>
    <w:semiHidden/>
    <w:rsid w:val="002171DE"/>
  </w:style>
  <w:style w:type="paragraph" w:customStyle="1" w:styleId="Template-Date">
    <w:name w:val="Template - Date"/>
    <w:basedOn w:val="Template-Address"/>
    <w:semiHidden/>
    <w:rsid w:val="002171DE"/>
  </w:style>
  <w:style w:type="table" w:styleId="Tabel-Gitter">
    <w:name w:val="Table Grid"/>
    <w:basedOn w:val="Tabel-Normal"/>
    <w:semiHidden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Dokumentheading">
    <w:name w:val="Normal - Dokument heading"/>
    <w:basedOn w:val="Normal"/>
    <w:semiHidden/>
    <w:rsid w:val="00FE0DAB"/>
    <w:rPr>
      <w:b/>
    </w:rPr>
  </w:style>
  <w:style w:type="paragraph" w:customStyle="1" w:styleId="Template-Afdeling">
    <w:name w:val="Template - Afdeling"/>
    <w:basedOn w:val="Template"/>
    <w:semiHidden/>
    <w:rsid w:val="00905114"/>
    <w:rPr>
      <w:b/>
    </w:rPr>
  </w:style>
  <w:style w:type="paragraph" w:styleId="Listeoverfigurer">
    <w:name w:val="table of figures"/>
    <w:basedOn w:val="Normal"/>
    <w:next w:val="Normal"/>
    <w:semiHidden/>
    <w:rsid w:val="00BE7FBE"/>
  </w:style>
  <w:style w:type="paragraph" w:customStyle="1" w:styleId="Template-NavnMellemnavn">
    <w:name w:val="Template - Navn/Mellemnavn"/>
    <w:basedOn w:val="Template"/>
    <w:semiHidden/>
    <w:rsid w:val="003F33BA"/>
    <w:rPr>
      <w:b/>
    </w:rPr>
  </w:style>
  <w:style w:type="paragraph" w:customStyle="1" w:styleId="Template-Brugerinfo">
    <w:name w:val="Template - Bruger info"/>
    <w:basedOn w:val="Template"/>
    <w:semiHidden/>
    <w:rsid w:val="003F33BA"/>
  </w:style>
  <w:style w:type="paragraph" w:customStyle="1" w:styleId="Template-Informationsoverskrift">
    <w:name w:val="Template - Informations overskrift"/>
    <w:basedOn w:val="Template"/>
    <w:next w:val="Template-Informationstekst"/>
    <w:semiHidden/>
    <w:rsid w:val="00907607"/>
    <w:rPr>
      <w:b/>
    </w:rPr>
  </w:style>
  <w:style w:type="paragraph" w:customStyle="1" w:styleId="Template-Informationstekst">
    <w:name w:val="Template - Informations tekst"/>
    <w:basedOn w:val="Template"/>
    <w:semiHidden/>
    <w:rsid w:val="00907607"/>
  </w:style>
  <w:style w:type="paragraph" w:customStyle="1" w:styleId="Template-Parentlogoname">
    <w:name w:val="Template - Parent logoname"/>
    <w:basedOn w:val="Template"/>
    <w:semiHidden/>
    <w:rsid w:val="00EC06F0"/>
    <w:pPr>
      <w:spacing w:line="240" w:lineRule="atLeast"/>
    </w:pPr>
    <w:rPr>
      <w:caps/>
      <w:color w:val="03428E"/>
      <w:sz w:val="22"/>
    </w:rPr>
  </w:style>
  <w:style w:type="paragraph" w:customStyle="1" w:styleId="Template-Unitnamelogoname">
    <w:name w:val="Template - Unitname logoname"/>
    <w:basedOn w:val="Template-Parentlogoname"/>
    <w:semiHidden/>
    <w:rsid w:val="00C723B1"/>
    <w:pPr>
      <w:spacing w:before="66" w:line="160" w:lineRule="atLeast"/>
      <w:contextualSpacing/>
    </w:pPr>
    <w:rPr>
      <w:sz w:val="14"/>
    </w:rPr>
  </w:style>
  <w:style w:type="paragraph" w:styleId="Markeringsbobletekst">
    <w:name w:val="Balloon Text"/>
    <w:basedOn w:val="Normal"/>
    <w:semiHidden/>
    <w:rsid w:val="00331A73"/>
    <w:rPr>
      <w:rFonts w:ascii="Tahoma" w:hAnsi="Tahoma" w:cs="Tahoma"/>
      <w:sz w:val="16"/>
      <w:szCs w:val="16"/>
    </w:rPr>
  </w:style>
  <w:style w:type="character" w:styleId="Kommentarhenvisning">
    <w:name w:val="annotation reference"/>
    <w:semiHidden/>
    <w:rsid w:val="00331A73"/>
    <w:rPr>
      <w:sz w:val="16"/>
      <w:szCs w:val="16"/>
    </w:rPr>
  </w:style>
  <w:style w:type="paragraph" w:styleId="Kommentartekst">
    <w:name w:val="annotation text"/>
    <w:basedOn w:val="Normal"/>
    <w:semiHidden/>
    <w:rsid w:val="00331A73"/>
    <w:rPr>
      <w:sz w:val="20"/>
      <w:szCs w:val="20"/>
    </w:rPr>
  </w:style>
  <w:style w:type="paragraph" w:styleId="Kommentaremne">
    <w:name w:val="annotation subject"/>
    <w:basedOn w:val="Kommentartekst"/>
    <w:next w:val="Kommentartekst"/>
    <w:semiHidden/>
    <w:rsid w:val="00331A73"/>
    <w:rPr>
      <w:b/>
      <w:bCs/>
    </w:rPr>
  </w:style>
  <w:style w:type="paragraph" w:styleId="Dokumentoversigt">
    <w:name w:val="Document Map"/>
    <w:basedOn w:val="Normal"/>
    <w:semiHidden/>
    <w:rsid w:val="00331A7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Indeks1">
    <w:name w:val="index 1"/>
    <w:basedOn w:val="Normal"/>
    <w:next w:val="Normal"/>
    <w:autoRedefine/>
    <w:semiHidden/>
    <w:rsid w:val="00331A73"/>
    <w:pPr>
      <w:ind w:left="210" w:hanging="210"/>
    </w:pPr>
  </w:style>
  <w:style w:type="paragraph" w:styleId="Indeks2">
    <w:name w:val="index 2"/>
    <w:basedOn w:val="Normal"/>
    <w:next w:val="Normal"/>
    <w:autoRedefine/>
    <w:semiHidden/>
    <w:rsid w:val="00331A73"/>
    <w:pPr>
      <w:ind w:left="420" w:hanging="210"/>
    </w:pPr>
  </w:style>
  <w:style w:type="paragraph" w:styleId="Indeks3">
    <w:name w:val="index 3"/>
    <w:basedOn w:val="Normal"/>
    <w:next w:val="Normal"/>
    <w:autoRedefine/>
    <w:semiHidden/>
    <w:rsid w:val="00331A73"/>
    <w:pPr>
      <w:ind w:left="630" w:hanging="210"/>
    </w:pPr>
  </w:style>
  <w:style w:type="paragraph" w:styleId="Indeks4">
    <w:name w:val="index 4"/>
    <w:basedOn w:val="Normal"/>
    <w:next w:val="Normal"/>
    <w:autoRedefine/>
    <w:semiHidden/>
    <w:rsid w:val="00331A73"/>
    <w:pPr>
      <w:ind w:left="840" w:hanging="210"/>
    </w:pPr>
  </w:style>
  <w:style w:type="paragraph" w:styleId="Indeks5">
    <w:name w:val="index 5"/>
    <w:basedOn w:val="Normal"/>
    <w:next w:val="Normal"/>
    <w:autoRedefine/>
    <w:semiHidden/>
    <w:rsid w:val="00331A73"/>
    <w:pPr>
      <w:ind w:left="1050" w:hanging="210"/>
    </w:pPr>
  </w:style>
  <w:style w:type="paragraph" w:styleId="Indeks6">
    <w:name w:val="index 6"/>
    <w:basedOn w:val="Normal"/>
    <w:next w:val="Normal"/>
    <w:autoRedefine/>
    <w:semiHidden/>
    <w:rsid w:val="00331A73"/>
    <w:pPr>
      <w:ind w:left="1260" w:hanging="210"/>
    </w:pPr>
  </w:style>
  <w:style w:type="paragraph" w:styleId="Indeks7">
    <w:name w:val="index 7"/>
    <w:basedOn w:val="Normal"/>
    <w:next w:val="Normal"/>
    <w:autoRedefine/>
    <w:semiHidden/>
    <w:rsid w:val="00331A73"/>
    <w:pPr>
      <w:ind w:left="1470" w:hanging="210"/>
    </w:pPr>
  </w:style>
  <w:style w:type="paragraph" w:styleId="Indeks8">
    <w:name w:val="index 8"/>
    <w:basedOn w:val="Normal"/>
    <w:next w:val="Normal"/>
    <w:autoRedefine/>
    <w:semiHidden/>
    <w:rsid w:val="00331A73"/>
    <w:pPr>
      <w:ind w:left="1680" w:hanging="210"/>
    </w:pPr>
  </w:style>
  <w:style w:type="paragraph" w:styleId="Indeks9">
    <w:name w:val="index 9"/>
    <w:basedOn w:val="Normal"/>
    <w:next w:val="Normal"/>
    <w:autoRedefine/>
    <w:semiHidden/>
    <w:rsid w:val="00331A73"/>
    <w:pPr>
      <w:ind w:left="1890" w:hanging="210"/>
    </w:pPr>
  </w:style>
  <w:style w:type="paragraph" w:styleId="Indeksoverskrift">
    <w:name w:val="index heading"/>
    <w:basedOn w:val="Normal"/>
    <w:next w:val="Indeks1"/>
    <w:semiHidden/>
    <w:rsid w:val="00331A73"/>
    <w:rPr>
      <w:rFonts w:ascii="Arial" w:hAnsi="Arial" w:cs="Arial"/>
      <w:b/>
      <w:bCs/>
    </w:rPr>
  </w:style>
  <w:style w:type="paragraph" w:styleId="Makrotekst">
    <w:name w:val="macro"/>
    <w:semiHidden/>
    <w:rsid w:val="00331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Citatsamling">
    <w:name w:val="table of authorities"/>
    <w:basedOn w:val="Normal"/>
    <w:next w:val="Normal"/>
    <w:semiHidden/>
    <w:rsid w:val="00331A73"/>
    <w:pPr>
      <w:ind w:left="210" w:hanging="210"/>
    </w:pPr>
  </w:style>
  <w:style w:type="paragraph" w:styleId="Citatoverskrift">
    <w:name w:val="toa heading"/>
    <w:basedOn w:val="Normal"/>
    <w:next w:val="Normal"/>
    <w:semiHidden/>
    <w:rsid w:val="00331A73"/>
    <w:pPr>
      <w:spacing w:before="120"/>
    </w:pPr>
    <w:rPr>
      <w:rFonts w:ascii="Arial" w:hAnsi="Arial" w:cs="Arial"/>
      <w:b/>
      <w:bCs/>
      <w:sz w:val="24"/>
    </w:rPr>
  </w:style>
  <w:style w:type="paragraph" w:customStyle="1" w:styleId="Indhold">
    <w:name w:val="Indhold"/>
    <w:basedOn w:val="Normal"/>
    <w:link w:val="IndholdTegn"/>
    <w:rsid w:val="00B01A81"/>
    <w:pPr>
      <w:spacing w:line="260" w:lineRule="atLeast"/>
    </w:pPr>
    <w:rPr>
      <w:rFonts w:ascii="Palatino" w:hAnsi="Palatino"/>
      <w:sz w:val="22"/>
      <w:szCs w:val="20"/>
      <w:lang w:eastAsia="da-DK"/>
    </w:rPr>
  </w:style>
  <w:style w:type="character" w:customStyle="1" w:styleId="IndholdTegn">
    <w:name w:val="Indhold Tegn"/>
    <w:link w:val="Indhold"/>
    <w:rsid w:val="00B01A81"/>
    <w:rPr>
      <w:rFonts w:ascii="Palatino" w:hAnsi="Palatino"/>
      <w:sz w:val="22"/>
      <w:lang w:val="da-DK" w:eastAsia="da-D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0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talent.au.dk/phd/art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wmf"/><Relationship Id="rId2" Type="http://schemas.openxmlformats.org/officeDocument/2006/relationships/hyperlink" Target="mailto:au@au.dk" TargetMode="External"/><Relationship Id="rId1" Type="http://schemas.openxmlformats.org/officeDocument/2006/relationships/image" Target="media/image1.wmf"/><Relationship Id="rId4" Type="http://schemas.openxmlformats.org/officeDocument/2006/relationships/hyperlink" Target="mailto:au@au.d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Skabeloner\Word\bha\phd%20-%20barsel%20-%202%20uger%20f&#230;dreorlo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phd - barsel - 2 uger fædreorlov.dot</Template>
  <TotalTime>1</TotalTime>
  <Pages>3</Pages>
  <Words>672</Words>
  <Characters>4105</Characters>
  <Application>Microsoft Office Word</Application>
  <DocSecurity>4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[Navn og adresse - Tryk F11 for at komme til næste felt]</vt:lpstr>
    </vt:vector>
  </TitlesOfParts>
  <Company>Århus Universitet</Company>
  <LinksUpToDate>false</LinksUpToDate>
  <CharactersWithSpaces>4768</CharactersWithSpaces>
  <SharedDoc>false</SharedDoc>
  <HLinks>
    <vt:vector size="12" baseType="variant">
      <vt:variant>
        <vt:i4>720988</vt:i4>
      </vt:variant>
      <vt:variant>
        <vt:i4>9</vt:i4>
      </vt:variant>
      <vt:variant>
        <vt:i4>0</vt:i4>
      </vt:variant>
      <vt:variant>
        <vt:i4>5</vt:i4>
      </vt:variant>
      <vt:variant>
        <vt:lpwstr>http://talent.au.dk/phd/arts/</vt:lpwstr>
      </vt:variant>
      <vt:variant>
        <vt:lpwstr/>
      </vt:variant>
      <vt:variant>
        <vt:i4>5374064</vt:i4>
      </vt:variant>
      <vt:variant>
        <vt:i4>6</vt:i4>
      </vt:variant>
      <vt:variant>
        <vt:i4>0</vt:i4>
      </vt:variant>
      <vt:variant>
        <vt:i4>5</vt:i4>
      </vt:variant>
      <vt:variant>
        <vt:lpwstr>mailto:au@au.dk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[Navn og adresse - Tryk F11 for at komme til næste felt]</dc:title>
  <dc:subject/>
  <dc:creator>admibha</dc:creator>
  <cp:keywords/>
  <cp:lastModifiedBy>Bettina Holmbo Acthon</cp:lastModifiedBy>
  <cp:revision>2</cp:revision>
  <cp:lastPrinted>2015-03-02T12:09:00Z</cp:lastPrinted>
  <dcterms:created xsi:type="dcterms:W3CDTF">2026-10-02T10:50:00Z</dcterms:created>
  <dcterms:modified xsi:type="dcterms:W3CDTF">2026-10-02T10:50:00Z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ignVersion">
    <vt:lpwstr>3</vt:lpwstr>
  </property>
  <property fmtid="{D5CDD505-2E9C-101B-9397-08002B2CF9AE}" pid="3" name="CurrentUser">
    <vt:lpwstr>ph.d.</vt:lpwstr>
  </property>
  <property fmtid="{D5CDD505-2E9C-101B-9397-08002B2CF9AE}" pid="4" name="CurrentOffice">
    <vt:lpwstr>6071</vt:lpwstr>
  </property>
  <property fmtid="{D5CDD505-2E9C-101B-9397-08002B2CF9AE}" pid="5" name="LogoFarve">
    <vt:lpwstr>blue</vt:lpwstr>
  </property>
  <property fmtid="{D5CDD505-2E9C-101B-9397-08002B2CF9AE}" pid="6" name="ContentRemapped">
    <vt:lpwstr>true</vt:lpwstr>
  </property>
</Properties>
</file>