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B5FD4D" w14:textId="3D60006B" w:rsidR="00821AB9" w:rsidRDefault="00821AB9" w:rsidP="00821AB9">
      <w:pPr>
        <w:rPr>
          <w:rFonts w:cstheme="minorHAnsi"/>
          <w:b/>
          <w:bCs/>
          <w:sz w:val="24"/>
          <w:szCs w:val="24"/>
          <w:lang w:val="en-US"/>
        </w:rPr>
      </w:pPr>
      <w:r w:rsidRPr="00B60FF2">
        <w:rPr>
          <w:rFonts w:cstheme="minorHAnsi"/>
          <w:b/>
          <w:bCs/>
          <w:sz w:val="24"/>
          <w:szCs w:val="24"/>
          <w:lang w:val="en-US"/>
        </w:rPr>
        <w:t xml:space="preserve">Form regarding change of </w:t>
      </w:r>
      <w:bookmarkStart w:id="0" w:name="_GoBack"/>
      <w:r w:rsidRPr="00B60FF2">
        <w:rPr>
          <w:rFonts w:cstheme="minorHAnsi"/>
          <w:b/>
          <w:bCs/>
          <w:sz w:val="24"/>
          <w:szCs w:val="24"/>
          <w:lang w:val="en-US"/>
        </w:rPr>
        <w:t>environment</w:t>
      </w:r>
      <w:bookmarkEnd w:id="0"/>
      <w:r w:rsidRPr="00B60FF2">
        <w:rPr>
          <w:rFonts w:cstheme="minorHAnsi"/>
          <w:b/>
          <w:bCs/>
          <w:sz w:val="24"/>
          <w:szCs w:val="24"/>
          <w:lang w:val="en-US"/>
        </w:rPr>
        <w:t xml:space="preserve"> abroad with a duration of 4 weeks or more</w:t>
      </w:r>
    </w:p>
    <w:p w14:paraId="26FCF0F3" w14:textId="77777777" w:rsidR="00821AB9" w:rsidRPr="00B60FF2" w:rsidRDefault="00821AB9" w:rsidP="00821AB9">
      <w:pPr>
        <w:rPr>
          <w:rFonts w:cstheme="minorHAnsi"/>
          <w:b/>
          <w:bCs/>
          <w:sz w:val="24"/>
          <w:szCs w:val="24"/>
          <w:lang w:val="en-US"/>
        </w:rPr>
      </w:pPr>
    </w:p>
    <w:p w14:paraId="6DC354E7" w14:textId="2D416DE4" w:rsidR="00821AB9" w:rsidRDefault="00821AB9" w:rsidP="00821AB9">
      <w:pPr>
        <w:rPr>
          <w:rFonts w:cstheme="minorHAnsi"/>
          <w:lang w:val="en-US"/>
        </w:rPr>
      </w:pPr>
      <w:bookmarkStart w:id="1" w:name="_Hlk143862087"/>
      <w:r w:rsidRPr="00322A1A">
        <w:rPr>
          <w:rFonts w:cstheme="minorHAnsi"/>
          <w:lang w:val="en-US"/>
        </w:rPr>
        <w:t xml:space="preserve">Pursuant to the Statement of Terms and Conditions Act (Act no. 501 </w:t>
      </w:r>
      <w:r>
        <w:rPr>
          <w:rFonts w:cstheme="minorHAnsi"/>
          <w:lang w:val="en-US"/>
        </w:rPr>
        <w:t xml:space="preserve">Lov </w:t>
      </w:r>
      <w:r w:rsidRPr="00322A1A">
        <w:rPr>
          <w:rFonts w:cstheme="minorHAnsi"/>
          <w:lang w:val="en-US"/>
        </w:rPr>
        <w:t xml:space="preserve">om ansættelsesbeviser og visse arbejdsvilkår) clause 4.1 the employer, whose employee must perform work in one or more </w:t>
      </w:r>
      <w:r>
        <w:rPr>
          <w:rFonts w:cstheme="minorHAnsi"/>
          <w:lang w:val="en-US"/>
        </w:rPr>
        <w:t>countr</w:t>
      </w:r>
      <w:r w:rsidRPr="00322A1A">
        <w:rPr>
          <w:rFonts w:cstheme="minorHAnsi"/>
          <w:lang w:val="en-US"/>
        </w:rPr>
        <w:t>ies other than the one where he</w:t>
      </w:r>
      <w:r>
        <w:rPr>
          <w:rFonts w:cstheme="minorHAnsi"/>
          <w:lang w:val="en-US"/>
        </w:rPr>
        <w:t>/she</w:t>
      </w:r>
      <w:r w:rsidRPr="00322A1A">
        <w:rPr>
          <w:rFonts w:cstheme="minorHAnsi"/>
          <w:lang w:val="en-US"/>
        </w:rPr>
        <w:t xml:space="preserve"> normally works, and the duration of the work exceeds 4 consecutive weeks, must draw up </w:t>
      </w:r>
      <w:r>
        <w:rPr>
          <w:rFonts w:cstheme="minorHAnsi"/>
          <w:lang w:val="en-US"/>
        </w:rPr>
        <w:t>an addendum</w:t>
      </w:r>
      <w:r w:rsidRPr="00322A1A">
        <w:rPr>
          <w:rFonts w:cstheme="minorHAnsi"/>
          <w:lang w:val="en-US"/>
        </w:rPr>
        <w:t xml:space="preserve"> to the employment certificate.</w:t>
      </w:r>
    </w:p>
    <w:p w14:paraId="42218949" w14:textId="77777777" w:rsidR="00AA3C26" w:rsidRPr="00322A1A" w:rsidRDefault="00AA3C26" w:rsidP="00821AB9">
      <w:pPr>
        <w:rPr>
          <w:rFonts w:cstheme="minorHAnsi"/>
          <w:lang w:val="en-US"/>
        </w:rPr>
      </w:pPr>
    </w:p>
    <w:p w14:paraId="33FC751D" w14:textId="17C43F3F" w:rsidR="00821AB9" w:rsidRDefault="00821AB9" w:rsidP="00821AB9">
      <w:pPr>
        <w:rPr>
          <w:rFonts w:cstheme="minorHAnsi"/>
          <w:lang w:val="en-US"/>
        </w:rPr>
      </w:pPr>
      <w:r w:rsidRPr="00322A1A">
        <w:rPr>
          <w:rFonts w:cstheme="minorHAnsi"/>
          <w:lang w:val="en-US"/>
        </w:rPr>
        <w:t>For Aarhus University to draw up the supplement, please complete</w:t>
      </w:r>
      <w:r>
        <w:rPr>
          <w:rFonts w:cstheme="minorHAnsi"/>
          <w:lang w:val="en-US"/>
        </w:rPr>
        <w:t xml:space="preserve"> the form below and send it by e-mail to the PhD Administration at Arts, att. your PhD programme administrator: </w:t>
      </w:r>
      <w:hyperlink r:id="rId10" w:history="1">
        <w:r w:rsidRPr="00DE1EDA">
          <w:rPr>
            <w:rStyle w:val="Hyperlink"/>
            <w:rFonts w:cstheme="minorHAnsi"/>
            <w:sz w:val="20"/>
            <w:lang w:val="en-US"/>
          </w:rPr>
          <w:t>https://phd.arts.au.dk/about-us/contact</w:t>
        </w:r>
      </w:hyperlink>
      <w:r>
        <w:rPr>
          <w:rFonts w:cstheme="minorHAnsi"/>
          <w:lang w:val="en-US"/>
        </w:rPr>
        <w:t xml:space="preserve"> </w:t>
      </w:r>
    </w:p>
    <w:p w14:paraId="721F60A2" w14:textId="77777777" w:rsidR="00821AB9" w:rsidRDefault="00821AB9" w:rsidP="00821AB9">
      <w:pPr>
        <w:rPr>
          <w:rFonts w:cstheme="minorHAnsi"/>
          <w:lang w:val="en-US"/>
        </w:rPr>
      </w:pPr>
    </w:p>
    <w:p w14:paraId="799D0B57" w14:textId="05C9A43E" w:rsidR="00821AB9" w:rsidRDefault="00821AB9" w:rsidP="00821AB9">
      <w:pPr>
        <w:rPr>
          <w:rFonts w:cstheme="minorHAnsi"/>
          <w:lang w:val="en-US"/>
        </w:rPr>
      </w:pPr>
      <w:r w:rsidRPr="00322A1A">
        <w:rPr>
          <w:rFonts w:cstheme="minorHAnsi"/>
          <w:lang w:val="en-US"/>
        </w:rPr>
        <w:t xml:space="preserve">If you have questions about the form, please contact </w:t>
      </w:r>
      <w:r>
        <w:rPr>
          <w:rFonts w:cstheme="minorHAnsi"/>
          <w:lang w:val="en-US"/>
        </w:rPr>
        <w:t>your PhD programme administrator.</w:t>
      </w:r>
    </w:p>
    <w:p w14:paraId="18C8F854" w14:textId="77777777" w:rsidR="00821AB9" w:rsidRDefault="00821AB9" w:rsidP="00821AB9">
      <w:pPr>
        <w:rPr>
          <w:rFonts w:cstheme="minorHAnsi"/>
          <w:lang w:val="en-US"/>
        </w:rPr>
      </w:pPr>
    </w:p>
    <w:p w14:paraId="70EB5B65" w14:textId="77777777" w:rsidR="00821AB9" w:rsidRPr="00322A1A" w:rsidRDefault="00821AB9" w:rsidP="00821AB9">
      <w:pPr>
        <w:rPr>
          <w:rFonts w:cstheme="minorHAnsi"/>
          <w:b/>
          <w:bCs/>
          <w:lang w:val="en-US"/>
        </w:rPr>
      </w:pPr>
      <w:r w:rsidRPr="00322A1A">
        <w:rPr>
          <w:rFonts w:cstheme="minorHAnsi"/>
          <w:b/>
          <w:bCs/>
          <w:lang w:val="en-US"/>
        </w:rPr>
        <w:t>Deadline</w:t>
      </w:r>
    </w:p>
    <w:p w14:paraId="101E2A54" w14:textId="7459FA2C" w:rsidR="00821AB9" w:rsidRDefault="00821AB9" w:rsidP="00821AB9">
      <w:pPr>
        <w:rPr>
          <w:rFonts w:cstheme="minorHAnsi"/>
          <w:lang w:val="en-US"/>
        </w:rPr>
      </w:pPr>
      <w:r w:rsidRPr="00322A1A">
        <w:rPr>
          <w:rFonts w:cstheme="minorHAnsi"/>
          <w:lang w:val="en-US"/>
        </w:rPr>
        <w:t xml:space="preserve">The deadline for sending this form is no later than one </w:t>
      </w:r>
      <w:r w:rsidR="00B17FB2">
        <w:rPr>
          <w:rFonts w:cstheme="minorHAnsi"/>
          <w:lang w:val="en-US"/>
        </w:rPr>
        <w:t>month</w:t>
      </w:r>
      <w:r w:rsidRPr="00322A1A">
        <w:rPr>
          <w:rFonts w:cstheme="minorHAnsi"/>
          <w:lang w:val="en-US"/>
        </w:rPr>
        <w:t xml:space="preserve"> before you leave for your change of </w:t>
      </w:r>
      <w:r>
        <w:rPr>
          <w:rFonts w:cstheme="minorHAnsi"/>
          <w:lang w:val="en-US"/>
        </w:rPr>
        <w:t xml:space="preserve">research </w:t>
      </w:r>
      <w:r w:rsidRPr="00322A1A">
        <w:rPr>
          <w:rFonts w:cstheme="minorHAnsi"/>
          <w:lang w:val="en-US"/>
        </w:rPr>
        <w:t>environment.</w:t>
      </w:r>
    </w:p>
    <w:p w14:paraId="704A9D13" w14:textId="77777777" w:rsidR="00821AB9" w:rsidRDefault="00821AB9" w:rsidP="00821AB9">
      <w:pPr>
        <w:rPr>
          <w:rFonts w:cstheme="minorHAnsi"/>
          <w:lang w:val="en-US"/>
        </w:rPr>
      </w:pPr>
    </w:p>
    <w:p w14:paraId="7978C375" w14:textId="77777777" w:rsidR="00821AB9" w:rsidRPr="00322A1A" w:rsidRDefault="00821AB9" w:rsidP="00821AB9">
      <w:pPr>
        <w:rPr>
          <w:rFonts w:cstheme="minorHAnsi"/>
          <w:lang w:val="en-US"/>
        </w:rPr>
      </w:pPr>
      <w:r w:rsidRPr="00322A1A">
        <w:rPr>
          <w:rFonts w:cstheme="minorHAnsi"/>
          <w:b/>
          <w:bCs/>
          <w:lang w:val="en-US"/>
        </w:rPr>
        <w:t>Please also pay attention to the following:</w:t>
      </w:r>
    </w:p>
    <w:p w14:paraId="28EF4C87" w14:textId="1B9C9DF9" w:rsidR="00821AB9" w:rsidRDefault="00821AB9" w:rsidP="00821AB9">
      <w:pPr>
        <w:rPr>
          <w:rFonts w:cstheme="minorHAnsi"/>
          <w:lang w:val="en-US"/>
        </w:rPr>
      </w:pPr>
      <w:r w:rsidRPr="00322A1A">
        <w:rPr>
          <w:rFonts w:cstheme="minorHAnsi"/>
          <w:lang w:val="en-US"/>
        </w:rPr>
        <w:t xml:space="preserve">There may be special tax conditions that must be taken into account when staying abroad. </w:t>
      </w:r>
      <w:r w:rsidRPr="00EB26CF">
        <w:rPr>
          <w:rFonts w:cstheme="minorHAnsi"/>
          <w:lang w:val="en-US"/>
        </w:rPr>
        <w:t>Aarhus University does not provide tax advice, but you can get advice and guidance from your local tax office.</w:t>
      </w:r>
    </w:p>
    <w:p w14:paraId="626514E0" w14:textId="77777777" w:rsidR="00AA3C26" w:rsidRPr="00EB26CF" w:rsidRDefault="00AA3C26" w:rsidP="00821AB9">
      <w:pPr>
        <w:rPr>
          <w:rFonts w:cstheme="minorHAnsi"/>
          <w:lang w:val="en-US"/>
        </w:rPr>
      </w:pPr>
    </w:p>
    <w:p w14:paraId="7F57959B" w14:textId="7554EB92" w:rsidR="00821AB9" w:rsidRPr="00322A1A" w:rsidRDefault="00821AB9" w:rsidP="00821AB9">
      <w:pPr>
        <w:rPr>
          <w:rFonts w:cstheme="minorHAnsi"/>
          <w:lang w:val="en-US"/>
        </w:rPr>
      </w:pPr>
      <w:r w:rsidRPr="00821AB9">
        <w:t>Contact Travel Expence Accounts</w:t>
      </w:r>
      <w:r>
        <w:t xml:space="preserve">: </w:t>
      </w:r>
      <w:hyperlink r:id="rId11" w:history="1">
        <w:r w:rsidRPr="00DE1EDA">
          <w:rPr>
            <w:rStyle w:val="Hyperlink"/>
            <w:sz w:val="20"/>
          </w:rPr>
          <w:t>https://medarbejdere.au.dk/en/administration/overview-of-au-administration/au-finance/travel-expense-accounts</w:t>
        </w:r>
      </w:hyperlink>
      <w:r>
        <w:t xml:space="preserve"> </w:t>
      </w:r>
      <w:r w:rsidRPr="00322A1A">
        <w:rPr>
          <w:rFonts w:cstheme="minorHAnsi"/>
          <w:lang w:val="en-US"/>
        </w:rPr>
        <w:t xml:space="preserve">with </w:t>
      </w:r>
      <w:r>
        <w:rPr>
          <w:rFonts w:cstheme="minorHAnsi"/>
          <w:lang w:val="en-US"/>
        </w:rPr>
        <w:t xml:space="preserve">any </w:t>
      </w:r>
      <w:r w:rsidRPr="00322A1A">
        <w:rPr>
          <w:rFonts w:cstheme="minorHAnsi"/>
          <w:lang w:val="en-US"/>
        </w:rPr>
        <w:t>questions about which expenses that can be covered by a grant from A</w:t>
      </w:r>
      <w:r w:rsidR="00AA3C26">
        <w:rPr>
          <w:rFonts w:cstheme="minorHAnsi"/>
          <w:lang w:val="en-US"/>
        </w:rPr>
        <w:t>arhus University</w:t>
      </w:r>
      <w:r w:rsidRPr="00322A1A">
        <w:rPr>
          <w:rFonts w:cstheme="minorHAnsi"/>
          <w:lang w:val="en-US"/>
        </w:rPr>
        <w:t>.</w:t>
      </w:r>
    </w:p>
    <w:p w14:paraId="5E134ED9" w14:textId="77777777" w:rsidR="00821AB9" w:rsidRPr="00322A1A" w:rsidRDefault="00821AB9" w:rsidP="00821AB9">
      <w:pPr>
        <w:rPr>
          <w:rFonts w:cstheme="minorHAnsi"/>
          <w:lang w:val="en-US"/>
        </w:rPr>
      </w:pPr>
    </w:p>
    <w:tbl>
      <w:tblPr>
        <w:tblStyle w:val="Tabel-Gitter"/>
        <w:tblW w:w="9020" w:type="dxa"/>
        <w:tblLook w:val="04A0" w:firstRow="1" w:lastRow="0" w:firstColumn="1" w:lastColumn="0" w:noHBand="0" w:noVBand="1"/>
      </w:tblPr>
      <w:tblGrid>
        <w:gridCol w:w="897"/>
        <w:gridCol w:w="1277"/>
        <w:gridCol w:w="27"/>
        <w:gridCol w:w="2330"/>
        <w:gridCol w:w="584"/>
        <w:gridCol w:w="3905"/>
      </w:tblGrid>
      <w:tr w:rsidR="00AA3C26" w:rsidRPr="00F1597B" w14:paraId="0C313EAD" w14:textId="77777777" w:rsidTr="00A559B5">
        <w:tc>
          <w:tcPr>
            <w:tcW w:w="9020" w:type="dxa"/>
            <w:gridSpan w:val="6"/>
            <w:shd w:val="clear" w:color="auto" w:fill="003667" w:themeFill="background2" w:themeFillShade="E6"/>
          </w:tcPr>
          <w:bookmarkEnd w:id="1"/>
          <w:p w14:paraId="06DDF5F4" w14:textId="7D155202" w:rsidR="00AA3C26" w:rsidRPr="00F1597B" w:rsidRDefault="00AA3C26" w:rsidP="00AA3C26">
            <w:pPr>
              <w:rPr>
                <w:rFonts w:cstheme="minorHAnsi"/>
                <w:b/>
                <w:bCs/>
              </w:rPr>
            </w:pPr>
            <w:r w:rsidRPr="00F1597B">
              <w:rPr>
                <w:rFonts w:cstheme="minorHAnsi"/>
                <w:b/>
                <w:bCs/>
              </w:rPr>
              <w:t>N</w:t>
            </w:r>
            <w:r>
              <w:rPr>
                <w:rFonts w:cstheme="minorHAnsi"/>
                <w:b/>
                <w:bCs/>
              </w:rPr>
              <w:t>ame</w:t>
            </w:r>
          </w:p>
        </w:tc>
      </w:tr>
      <w:tr w:rsidR="00AA3C26" w:rsidRPr="00F1597B" w14:paraId="553A13BF" w14:textId="77777777" w:rsidTr="00BE6B54">
        <w:tc>
          <w:tcPr>
            <w:tcW w:w="9020" w:type="dxa"/>
            <w:gridSpan w:val="6"/>
          </w:tcPr>
          <w:p w14:paraId="644564D4" w14:textId="54338513" w:rsidR="00AA3C26" w:rsidRPr="00F1597B" w:rsidRDefault="00AA3C26" w:rsidP="00147B71">
            <w:pPr>
              <w:rPr>
                <w:rFonts w:cstheme="minorHAnsi"/>
              </w:rPr>
            </w:pPr>
          </w:p>
        </w:tc>
      </w:tr>
      <w:tr w:rsidR="00AA3C26" w:rsidRPr="00F1597B" w14:paraId="2A0304BB" w14:textId="77777777" w:rsidTr="009C3EBE">
        <w:tc>
          <w:tcPr>
            <w:tcW w:w="9020" w:type="dxa"/>
            <w:gridSpan w:val="6"/>
            <w:shd w:val="clear" w:color="auto" w:fill="003667" w:themeFill="background2" w:themeFillShade="E6"/>
          </w:tcPr>
          <w:p w14:paraId="0F1EC1F1" w14:textId="3EA95782" w:rsidR="00AA3C26" w:rsidRPr="00F1597B" w:rsidRDefault="00AA3C26" w:rsidP="00A33CA7">
            <w:pPr>
              <w:rPr>
                <w:rFonts w:cstheme="minorHAnsi"/>
                <w:b/>
                <w:bCs/>
              </w:rPr>
            </w:pPr>
            <w:r w:rsidRPr="00F1597B">
              <w:rPr>
                <w:rFonts w:cstheme="minorHAnsi"/>
                <w:b/>
                <w:bCs/>
              </w:rPr>
              <w:t>Ph</w:t>
            </w:r>
            <w:r>
              <w:rPr>
                <w:rFonts w:cstheme="minorHAnsi"/>
                <w:b/>
                <w:bCs/>
              </w:rPr>
              <w:t xml:space="preserve">D </w:t>
            </w:r>
            <w:r w:rsidRPr="00F1597B">
              <w:rPr>
                <w:rFonts w:cstheme="minorHAnsi"/>
                <w:b/>
                <w:bCs/>
              </w:rPr>
              <w:t>program</w:t>
            </w:r>
            <w:r>
              <w:rPr>
                <w:rFonts w:cstheme="minorHAnsi"/>
                <w:b/>
                <w:bCs/>
              </w:rPr>
              <w:t>me</w:t>
            </w:r>
          </w:p>
        </w:tc>
      </w:tr>
      <w:tr w:rsidR="00AA3C26" w:rsidRPr="00F1597B" w14:paraId="5D49472C" w14:textId="77777777" w:rsidTr="00171452">
        <w:tc>
          <w:tcPr>
            <w:tcW w:w="9020" w:type="dxa"/>
            <w:gridSpan w:val="6"/>
          </w:tcPr>
          <w:p w14:paraId="3B6CF03E" w14:textId="77777777" w:rsidR="00AA3C26" w:rsidRPr="00F1597B" w:rsidRDefault="00AA3C26" w:rsidP="00A33CA7">
            <w:pPr>
              <w:rPr>
                <w:rFonts w:cstheme="minorHAnsi"/>
              </w:rPr>
            </w:pPr>
          </w:p>
        </w:tc>
      </w:tr>
      <w:tr w:rsidR="00AA3C26" w:rsidRPr="00F1597B" w14:paraId="12B465BC" w14:textId="77777777" w:rsidTr="006F4B99">
        <w:tc>
          <w:tcPr>
            <w:tcW w:w="9020" w:type="dxa"/>
            <w:gridSpan w:val="6"/>
            <w:shd w:val="clear" w:color="auto" w:fill="003667" w:themeFill="background2" w:themeFillShade="E6"/>
          </w:tcPr>
          <w:p w14:paraId="29AAA623" w14:textId="49EDD922" w:rsidR="00AA3C26" w:rsidRPr="00F1597B" w:rsidRDefault="00AA3C26" w:rsidP="00A33CA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Period</w:t>
            </w:r>
          </w:p>
        </w:tc>
      </w:tr>
      <w:tr w:rsidR="00AA3C26" w:rsidRPr="00F1597B" w14:paraId="259159AE" w14:textId="5A276776" w:rsidTr="00AA3C26">
        <w:trPr>
          <w:trHeight w:val="319"/>
        </w:trPr>
        <w:tc>
          <w:tcPr>
            <w:tcW w:w="897" w:type="dxa"/>
          </w:tcPr>
          <w:p w14:paraId="5C689AE4" w14:textId="77777777" w:rsidR="00AA3C26" w:rsidRPr="00F1597B" w:rsidRDefault="00AA3C26" w:rsidP="00147B71">
            <w:pPr>
              <w:rPr>
                <w:rFonts w:cstheme="minorHAnsi"/>
                <w:lang w:val="en-US"/>
              </w:rPr>
            </w:pPr>
            <w:r w:rsidRPr="00F1597B">
              <w:rPr>
                <w:rFonts w:cstheme="minorHAnsi"/>
                <w:lang w:val="en-US"/>
              </w:rPr>
              <w:t xml:space="preserve"> Fr</w:t>
            </w:r>
            <w:r>
              <w:rPr>
                <w:rFonts w:cstheme="minorHAnsi"/>
                <w:lang w:val="en-US"/>
              </w:rPr>
              <w:t>om:</w:t>
            </w:r>
            <w:r w:rsidRPr="00F1597B">
              <w:rPr>
                <w:rFonts w:cstheme="minorHAnsi"/>
                <w:lang w:val="en-US"/>
              </w:rPr>
              <w:t xml:space="preserve"> </w:t>
            </w:r>
          </w:p>
        </w:tc>
        <w:tc>
          <w:tcPr>
            <w:tcW w:w="3634" w:type="dxa"/>
            <w:gridSpan w:val="3"/>
          </w:tcPr>
          <w:p w14:paraId="3107D353" w14:textId="77777777" w:rsidR="00AA3C26" w:rsidRPr="00F1597B" w:rsidRDefault="00AA3C26" w:rsidP="00AA3C26">
            <w:pPr>
              <w:rPr>
                <w:rFonts w:cstheme="minorHAnsi"/>
                <w:lang w:val="en-US"/>
              </w:rPr>
            </w:pPr>
          </w:p>
        </w:tc>
        <w:tc>
          <w:tcPr>
            <w:tcW w:w="584" w:type="dxa"/>
          </w:tcPr>
          <w:p w14:paraId="340B037B" w14:textId="3DA2FE70" w:rsidR="00AA3C26" w:rsidRPr="00F1597B" w:rsidRDefault="00AA3C26" w:rsidP="00147B71">
            <w:pPr>
              <w:rPr>
                <w:rFonts w:cstheme="minorHAnsi"/>
                <w:lang w:val="en-US"/>
              </w:rPr>
            </w:pPr>
            <w:r w:rsidRPr="00F1597B">
              <w:rPr>
                <w:rFonts w:cstheme="minorHAnsi"/>
                <w:lang w:val="en-US"/>
              </w:rPr>
              <w:t>T</w:t>
            </w:r>
            <w:r>
              <w:rPr>
                <w:rFonts w:cstheme="minorHAnsi"/>
                <w:lang w:val="en-US"/>
              </w:rPr>
              <w:t>o:</w:t>
            </w:r>
          </w:p>
        </w:tc>
        <w:tc>
          <w:tcPr>
            <w:tcW w:w="3905" w:type="dxa"/>
          </w:tcPr>
          <w:p w14:paraId="34B901CB" w14:textId="77777777" w:rsidR="00AA3C26" w:rsidRPr="00F1597B" w:rsidRDefault="00AA3C26" w:rsidP="00AA3C26">
            <w:pPr>
              <w:rPr>
                <w:rFonts w:cstheme="minorHAnsi"/>
                <w:lang w:val="en-US"/>
              </w:rPr>
            </w:pPr>
          </w:p>
        </w:tc>
      </w:tr>
      <w:tr w:rsidR="00821AB9" w:rsidRPr="00F1597B" w14:paraId="7204379C" w14:textId="77777777" w:rsidTr="00147B71">
        <w:tc>
          <w:tcPr>
            <w:tcW w:w="9020" w:type="dxa"/>
            <w:gridSpan w:val="6"/>
            <w:shd w:val="clear" w:color="auto" w:fill="003667" w:themeFill="background2" w:themeFillShade="E6"/>
          </w:tcPr>
          <w:p w14:paraId="542A3370" w14:textId="77777777" w:rsidR="00821AB9" w:rsidRPr="00F1597B" w:rsidRDefault="00821AB9" w:rsidP="00147B71">
            <w:pPr>
              <w:rPr>
                <w:rFonts w:cstheme="minorHAnsi"/>
                <w:b/>
                <w:bCs/>
              </w:rPr>
            </w:pPr>
            <w:r w:rsidRPr="00322A1A">
              <w:rPr>
                <w:rFonts w:cstheme="minorHAnsi"/>
                <w:b/>
                <w:bCs/>
              </w:rPr>
              <w:t>Address at workplace abroad</w:t>
            </w:r>
          </w:p>
        </w:tc>
      </w:tr>
      <w:tr w:rsidR="00AA3C26" w:rsidRPr="00F1597B" w14:paraId="479A9234" w14:textId="44ADA1FB" w:rsidTr="00AA3C26">
        <w:tc>
          <w:tcPr>
            <w:tcW w:w="2201" w:type="dxa"/>
            <w:gridSpan w:val="3"/>
          </w:tcPr>
          <w:p w14:paraId="26D65967" w14:textId="442ABE71" w:rsidR="00AA3C26" w:rsidRPr="00322A1A" w:rsidRDefault="00AA3C26" w:rsidP="00147B71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University/company:</w:t>
            </w:r>
          </w:p>
          <w:p w14:paraId="08309678" w14:textId="6A4CA057" w:rsidR="00AA3C26" w:rsidRPr="00322A1A" w:rsidRDefault="00AA3C26" w:rsidP="00147B71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Street and house No.</w:t>
            </w:r>
          </w:p>
          <w:p w14:paraId="397A8411" w14:textId="5219E2A4" w:rsidR="00AA3C26" w:rsidRPr="00F1597B" w:rsidRDefault="00AA3C26" w:rsidP="00147B71">
            <w:pPr>
              <w:rPr>
                <w:rFonts w:cstheme="minorHAnsi"/>
              </w:rPr>
            </w:pPr>
            <w:r>
              <w:rPr>
                <w:rFonts w:cstheme="minorHAnsi"/>
                <w:lang w:val="en-US"/>
              </w:rPr>
              <w:t>ZIP code and c</w:t>
            </w:r>
            <w:r>
              <w:rPr>
                <w:rFonts w:cstheme="minorHAnsi"/>
              </w:rPr>
              <w:t>ity</w:t>
            </w:r>
          </w:p>
          <w:p w14:paraId="2C294DCE" w14:textId="36B69E0B" w:rsidR="00AA3C26" w:rsidRPr="00F1597B" w:rsidRDefault="00AA3C26" w:rsidP="00147B71">
            <w:pPr>
              <w:rPr>
                <w:rFonts w:cstheme="minorHAnsi"/>
              </w:rPr>
            </w:pPr>
            <w:r>
              <w:rPr>
                <w:rFonts w:cstheme="minorHAnsi"/>
              </w:rPr>
              <w:t>Country</w:t>
            </w:r>
          </w:p>
        </w:tc>
        <w:tc>
          <w:tcPr>
            <w:tcW w:w="6819" w:type="dxa"/>
            <w:gridSpan w:val="3"/>
          </w:tcPr>
          <w:p w14:paraId="375403CC" w14:textId="77777777" w:rsidR="00AA3C26" w:rsidRDefault="00AA3C26">
            <w:pPr>
              <w:rPr>
                <w:rFonts w:cstheme="minorHAnsi"/>
              </w:rPr>
            </w:pPr>
          </w:p>
          <w:p w14:paraId="542C01F5" w14:textId="77777777" w:rsidR="00AA3C26" w:rsidRPr="00F1597B" w:rsidRDefault="00AA3C26" w:rsidP="00147B71">
            <w:pPr>
              <w:rPr>
                <w:rFonts w:cstheme="minorHAnsi"/>
              </w:rPr>
            </w:pPr>
          </w:p>
        </w:tc>
      </w:tr>
      <w:tr w:rsidR="00821AB9" w:rsidRPr="00834E3D" w14:paraId="49040CA1" w14:textId="77777777" w:rsidTr="00147B71">
        <w:tc>
          <w:tcPr>
            <w:tcW w:w="9020" w:type="dxa"/>
            <w:gridSpan w:val="6"/>
            <w:shd w:val="clear" w:color="auto" w:fill="003667" w:themeFill="background2" w:themeFillShade="E6"/>
          </w:tcPr>
          <w:p w14:paraId="0FE7C1D7" w14:textId="77777777" w:rsidR="00821AB9" w:rsidRPr="00322A1A" w:rsidRDefault="00821AB9" w:rsidP="00147B71">
            <w:pPr>
              <w:rPr>
                <w:rFonts w:cstheme="minorHAnsi"/>
                <w:b/>
                <w:bCs/>
                <w:lang w:val="en-US"/>
              </w:rPr>
            </w:pPr>
            <w:r w:rsidRPr="00322A1A">
              <w:rPr>
                <w:rFonts w:cstheme="minorHAnsi"/>
                <w:b/>
                <w:bCs/>
                <w:lang w:val="en-US"/>
              </w:rPr>
              <w:t xml:space="preserve">Your private address abroad </w:t>
            </w:r>
            <w:r w:rsidRPr="00322A1A">
              <w:rPr>
                <w:rFonts w:cstheme="minorHAnsi"/>
                <w:lang w:val="en-US"/>
              </w:rPr>
              <w:t>(</w:t>
            </w:r>
            <w:r>
              <w:rPr>
                <w:rFonts w:cstheme="minorHAnsi"/>
                <w:lang w:val="en-US"/>
              </w:rPr>
              <w:t xml:space="preserve">as a minimum </w:t>
            </w:r>
            <w:r w:rsidRPr="00322A1A">
              <w:rPr>
                <w:rFonts w:cstheme="minorHAnsi"/>
                <w:lang w:val="en-US"/>
              </w:rPr>
              <w:t>where you are staying the first days)</w:t>
            </w:r>
          </w:p>
        </w:tc>
      </w:tr>
      <w:tr w:rsidR="00AA3C26" w:rsidRPr="00834E3D" w14:paraId="5C3D6FE4" w14:textId="16945990" w:rsidTr="00AA3C26">
        <w:tc>
          <w:tcPr>
            <w:tcW w:w="2174" w:type="dxa"/>
            <w:gridSpan w:val="2"/>
          </w:tcPr>
          <w:p w14:paraId="1C423A95" w14:textId="77777777" w:rsidR="00AA3C26" w:rsidRPr="00322A1A" w:rsidRDefault="00AA3C26" w:rsidP="00AA3C26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Street and house No.</w:t>
            </w:r>
          </w:p>
          <w:p w14:paraId="33CE1A0E" w14:textId="77777777" w:rsidR="00AA3C26" w:rsidRPr="00F1597B" w:rsidRDefault="00AA3C26" w:rsidP="00AA3C26">
            <w:pPr>
              <w:rPr>
                <w:rFonts w:cstheme="minorHAnsi"/>
              </w:rPr>
            </w:pPr>
            <w:r>
              <w:rPr>
                <w:rFonts w:cstheme="minorHAnsi"/>
                <w:lang w:val="en-US"/>
              </w:rPr>
              <w:t>ZIP code and c</w:t>
            </w:r>
            <w:r>
              <w:rPr>
                <w:rFonts w:cstheme="minorHAnsi"/>
              </w:rPr>
              <w:t>ity</w:t>
            </w:r>
          </w:p>
          <w:p w14:paraId="1720B145" w14:textId="04CA6035" w:rsidR="00AA3C26" w:rsidRPr="00322A1A" w:rsidRDefault="00AA3C26" w:rsidP="00AA3C26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</w:rPr>
              <w:t>Country</w:t>
            </w:r>
          </w:p>
        </w:tc>
        <w:tc>
          <w:tcPr>
            <w:tcW w:w="6846" w:type="dxa"/>
            <w:gridSpan w:val="4"/>
          </w:tcPr>
          <w:p w14:paraId="37294298" w14:textId="77777777" w:rsidR="00AA3C26" w:rsidRDefault="00AA3C26">
            <w:pPr>
              <w:rPr>
                <w:rFonts w:cstheme="minorHAnsi"/>
                <w:lang w:val="en-US"/>
              </w:rPr>
            </w:pPr>
          </w:p>
          <w:p w14:paraId="543CAF98" w14:textId="77777777" w:rsidR="00AA3C26" w:rsidRPr="00322A1A" w:rsidRDefault="00AA3C26" w:rsidP="00147B71">
            <w:pPr>
              <w:rPr>
                <w:rFonts w:cstheme="minorHAnsi"/>
                <w:lang w:val="en-US"/>
              </w:rPr>
            </w:pPr>
          </w:p>
        </w:tc>
      </w:tr>
    </w:tbl>
    <w:p w14:paraId="6A22CA30" w14:textId="4B1F15EA" w:rsidR="00821AB9" w:rsidRPr="00E735E9" w:rsidRDefault="00821AB9" w:rsidP="00821AB9">
      <w:pPr>
        <w:rPr>
          <w:rFonts w:cstheme="minorHAnsi"/>
          <w:b/>
          <w:bCs/>
          <w:sz w:val="24"/>
          <w:szCs w:val="24"/>
          <w:lang w:val="en-US"/>
        </w:rPr>
      </w:pPr>
    </w:p>
    <w:sectPr w:rsidR="00821AB9" w:rsidRPr="00E735E9" w:rsidSect="00AA3C26">
      <w:headerReference w:type="default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1907" w:h="16840" w:code="9"/>
      <w:pgMar w:top="1985" w:right="3119" w:bottom="1843" w:left="1134" w:header="567" w:footer="3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E03703" w14:textId="77777777" w:rsidR="003F5F3B" w:rsidRDefault="003F5F3B">
      <w:r>
        <w:separator/>
      </w:r>
    </w:p>
  </w:endnote>
  <w:endnote w:type="continuationSeparator" w:id="0">
    <w:p w14:paraId="247AB814" w14:textId="77777777" w:rsidR="003F5F3B" w:rsidRDefault="003F5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944B36E-7075-49FB-9606-537CDF439BD7}"/>
    <w:embedBold r:id="rId2" w:fontKey="{52B2D109-69F5-42A0-8FF1-4B2450E4F5F9}"/>
    <w:embedItalic r:id="rId3" w:fontKey="{B8A067E4-D4F7-44EE-9823-4459D2B07080}"/>
    <w:embedBoldItalic r:id="rId4" w:fontKey="{94339EA8-8459-451C-9F27-FE489A8636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EA273C8E-425C-4EA8-B3AD-DC642FB7239A}"/>
    <w:embedBold r:id="rId6" w:fontKey="{D6A27CA9-07E1-4D04-AC0E-05187C5241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A1BF557-E089-4A8E-95F4-874A1E2DD1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0196417-546D-4F51-AD82-5355B6A1CB47}"/>
    <w:embedBold r:id="rId9" w:fontKey="{D780F3F0-FA38-4CA6-A5D8-309335A21B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C51707CB-D4E4-4F73-8A2A-252FCC5EA5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61A41" w14:textId="7BAEA09F"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AA3C26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AA3C26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AA3C26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EA630" w14:textId="77777777" w:rsidR="00A4668C" w:rsidRDefault="00A4668C" w:rsidP="00A4668C"/>
  <w:tbl>
    <w:tblPr>
      <w:tblW w:w="754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82"/>
      <w:gridCol w:w="2399"/>
      <w:gridCol w:w="2660"/>
    </w:tblGrid>
    <w:tr w:rsidR="005909A7" w:rsidRPr="003F5F3B" w14:paraId="59863160" w14:textId="77777777" w:rsidTr="00940EEA">
      <w:tc>
        <w:tcPr>
          <w:tcW w:w="2409" w:type="dxa"/>
        </w:tcPr>
        <w:p w14:paraId="34AA53F5" w14:textId="77777777" w:rsidR="005909A7" w:rsidRPr="009224E3" w:rsidRDefault="005909A7" w:rsidP="005909A7">
          <w:pPr>
            <w:pStyle w:val="Template-Companyname"/>
          </w:pPr>
          <w:bookmarkStart w:id="15" w:name="IMG_Seconday"/>
          <w:bookmarkStart w:id="16" w:name="IMG_Secondary"/>
          <w:r>
            <w:rPr>
              <w:lang w:val="da-DK"/>
            </w:rPr>
            <w:drawing>
              <wp:inline distT="0" distB="0" distL="0" distR="0" wp14:anchorId="02790455" wp14:editId="77A7CF99">
                <wp:extent cx="648000" cy="648000"/>
                <wp:effectExtent l="0" t="0" r="0" b="0"/>
                <wp:docPr id="1355547141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5547064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17" w:name="_Hlk480556382"/>
          <w:bookmarkEnd w:id="15"/>
          <w:bookmarkEnd w:id="16"/>
        </w:p>
      </w:tc>
      <w:tc>
        <w:tcPr>
          <w:tcW w:w="2328" w:type="dxa"/>
          <w:vAlign w:val="bottom"/>
        </w:tcPr>
        <w:p w14:paraId="0563B3A7" w14:textId="46A3740D" w:rsidR="005909A7" w:rsidRPr="009224E3" w:rsidRDefault="005909A7" w:rsidP="00940EEA">
          <w:pPr>
            <w:pStyle w:val="Template-Companyname"/>
          </w:pPr>
          <w:bookmarkStart w:id="18" w:name="OFF_UnitName"/>
          <w:bookmarkStart w:id="19" w:name="OFF_UnitName_HIF"/>
          <w:r>
            <w:t xml:space="preserve">Arts PhD </w:t>
          </w:r>
          <w:r w:rsidR="00AA3C26">
            <w:t>A</w:t>
          </w:r>
          <w:r>
            <w:t>dministration</w:t>
          </w:r>
          <w:bookmarkEnd w:id="18"/>
        </w:p>
        <w:p w14:paraId="5CEFB262" w14:textId="77777777" w:rsidR="005909A7" w:rsidRPr="009224E3" w:rsidRDefault="005909A7" w:rsidP="00940EEA">
          <w:pPr>
            <w:pStyle w:val="Template-Address"/>
          </w:pPr>
          <w:bookmarkStart w:id="20" w:name="LAN_AU"/>
          <w:bookmarkEnd w:id="19"/>
          <w:r>
            <w:t>Aarhus University</w:t>
          </w:r>
          <w:bookmarkEnd w:id="20"/>
        </w:p>
        <w:p w14:paraId="729B3396" w14:textId="77777777" w:rsidR="005909A7" w:rsidRPr="009224E3" w:rsidRDefault="005909A7" w:rsidP="00940EEA">
          <w:pPr>
            <w:pStyle w:val="Template-Address"/>
          </w:pPr>
          <w:bookmarkStart w:id="21" w:name="OFF_AddressComputed"/>
          <w:r>
            <w:t>Tåsingegade 3</w:t>
          </w:r>
          <w:r>
            <w:br/>
            <w:t>DK-8000 Aarhus C</w:t>
          </w:r>
          <w:r>
            <w:br/>
            <w:t>Denmark</w:t>
          </w:r>
          <w:bookmarkEnd w:id="21"/>
        </w:p>
      </w:tc>
      <w:tc>
        <w:tcPr>
          <w:tcW w:w="2581" w:type="dxa"/>
          <w:vAlign w:val="bottom"/>
        </w:tcPr>
        <w:p w14:paraId="47170777" w14:textId="77777777" w:rsidR="005B34A3" w:rsidRPr="003F5F3B" w:rsidRDefault="005B34A3" w:rsidP="00940EEA">
          <w:pPr>
            <w:pStyle w:val="Template-Address"/>
            <w:jc w:val="right"/>
            <w:rPr>
              <w:lang w:val="da-DK"/>
            </w:rPr>
          </w:pPr>
        </w:p>
      </w:tc>
    </w:tr>
    <w:bookmarkEnd w:id="17"/>
  </w:tbl>
  <w:p w14:paraId="0C212537" w14:textId="77777777" w:rsidR="00160373" w:rsidRPr="003F5F3B" w:rsidRDefault="00160373">
    <w:pPr>
      <w:pStyle w:val="Sidefod"/>
      <w:rPr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5420E1" w14:textId="77777777" w:rsidR="003F5F3B" w:rsidRDefault="003F5F3B">
      <w:r>
        <w:separator/>
      </w:r>
    </w:p>
  </w:footnote>
  <w:footnote w:type="continuationSeparator" w:id="0">
    <w:p w14:paraId="1B3EF1A1" w14:textId="77777777" w:rsidR="003F5F3B" w:rsidRDefault="003F5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488B0" w14:textId="77777777" w:rsidR="009F2CB3" w:rsidRDefault="009F2CB3" w:rsidP="009F2CB3">
    <w:pPr>
      <w:pStyle w:val="Sidehoved"/>
    </w:pPr>
    <w:r>
      <w:rPr>
        <w:noProof/>
        <w:lang w:val="da-DK"/>
      </w:rPr>
      <mc:AlternateContent>
        <mc:Choice Requires="wpc">
          <w:drawing>
            <wp:anchor distT="0" distB="0" distL="114300" distR="114300" simplePos="0" relativeHeight="251665408" behindDoc="0" locked="0" layoutInCell="1" allowOverlap="1" wp14:anchorId="32A55E97" wp14:editId="0D2A9E86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55547137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:a14="http://schemas.microsoft.com/office/drawing/2010/main" xmlns="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52B439" id="LogoCanvasHide01" o:spid="_x0000_s1026" editas="canvas" style="position:absolute;margin-left:56.7pt;margin-top:28.35pt;width:48pt;height:24pt;z-index:25166540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MDD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GqIwMP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7104216" wp14:editId="05C423CE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:a14="http://schemas.microsoft.com/office/drawing/2010/main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D40C8D" w14:textId="77777777" w:rsidR="009F2CB3" w:rsidRPr="006803D7" w:rsidRDefault="009F2CB3" w:rsidP="009F2CB3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" w:name="OFF_Logo1AComputed_2"/>
                          <w:bookmarkStart w:id="3" w:name="OFF_Logo1AComputed_2_HIF"/>
                          <w:r>
                            <w:rPr>
                              <w:color w:val="003D73" w:themeColor="text2"/>
                            </w:rPr>
                            <w:t>Arts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Aarhus University</w:t>
                          </w:r>
                          <w:bookmarkEnd w:id="2"/>
                        </w:p>
                        <w:p w14:paraId="10F28A9E" w14:textId="77777777" w:rsidR="009F2CB3" w:rsidRPr="006803D7" w:rsidRDefault="009F2CB3" w:rsidP="009F2CB3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4" w:name="OFF_Logo2AComputed_2"/>
                          <w:bookmarkStart w:id="5" w:name="OFF_Logo2AComputed_2_HIF"/>
                          <w:bookmarkEnd w:id="3"/>
                          <w:r>
                            <w:rPr>
                              <w:color w:val="003D73" w:themeColor="text2"/>
                            </w:rPr>
                            <w:br/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104216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" filled="f" stroked="f">
              <v:textbox inset="0,0,0,0">
                <w:txbxContent>
                  <w:p w14:paraId="7BD40C8D" w14:textId="77777777" w:rsidR="009F2CB3" w:rsidRPr="006803D7" w:rsidRDefault="009F2CB3" w:rsidP="009F2CB3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6" w:name="OFF_Logo1AComputed_2"/>
                    <w:bookmarkStart w:id="7" w:name="OFF_Logo1AComputed_2_HIF"/>
                    <w:r>
                      <w:rPr>
                        <w:color w:val="003D73" w:themeColor="text2"/>
                      </w:rPr>
                      <w:t>Arts</w:t>
                    </w:r>
                    <w:r>
                      <w:rPr>
                        <w:color w:val="003D73" w:themeColor="text2"/>
                      </w:rPr>
                      <w:br/>
                      <w:t>Aarhus University</w:t>
                    </w:r>
                    <w:bookmarkEnd w:id="6"/>
                  </w:p>
                  <w:p w14:paraId="10F28A9E" w14:textId="77777777" w:rsidR="009F2CB3" w:rsidRPr="006803D7" w:rsidRDefault="009F2CB3" w:rsidP="009F2CB3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8" w:name="OFF_Logo2AComputed_2"/>
                    <w:bookmarkStart w:id="9" w:name="OFF_Logo2AComputed_2_HIF"/>
                    <w:bookmarkEnd w:id="7"/>
                    <w:r>
                      <w:rPr>
                        <w:color w:val="003D73" w:themeColor="text2"/>
                      </w:rPr>
                      <w:br/>
                    </w:r>
                    <w:bookmarkEnd w:id="8"/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</w:p>
  <w:p w14:paraId="568C94AA" w14:textId="77777777" w:rsidR="00160373" w:rsidRDefault="00D17CDE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09E5932" wp14:editId="65D0B851">
              <wp:simplePos x="0" y="0"/>
              <wp:positionH relativeFrom="margin">
                <wp:align>left</wp:align>
              </wp:positionH>
              <wp:positionV relativeFrom="topMargin">
                <wp:posOffset>812476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:a14="http://schemas.microsoft.com/office/drawing/2010/main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12D16" w14:textId="77777777" w:rsidR="00D17CDE" w:rsidRPr="006803D7" w:rsidRDefault="00D17CDE" w:rsidP="00D17CDE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6" w:name="OFF_Logo3AComputed_2"/>
                          <w:bookmarkStart w:id="7" w:name="OFF_Logo3AComputed_2_HIF"/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9E5932" id="_x0000_s1027" type="#_x0000_t202" style="position:absolute;margin-left:0;margin-top:63.95pt;width:425.2pt;height:27.8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" filled="f" stroked="f">
              <v:textbox inset="0,0,0,0">
                <w:txbxContent>
                  <w:p w14:paraId="30912D16" w14:textId="77777777" w:rsidR="00D17CDE" w:rsidRPr="006803D7" w:rsidRDefault="00D17CDE" w:rsidP="00D17CDE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2" w:name="OFF_Logo3AComputed_2"/>
                    <w:bookmarkStart w:id="13" w:name="OFF_Logo3AComputed_2_HIF"/>
                    <w:bookmarkEnd w:id="12"/>
                    <w:bookmarkEnd w:id="13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7216" behindDoc="1" locked="0" layoutInCell="1" allowOverlap="1" wp14:anchorId="133BDD83" wp14:editId="7AAD952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355547138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:a14="http://schemas.microsoft.com/office/drawing/2010/main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FoldeStregHide02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14="http://schemas.microsoft.com/office/drawing/2010/main" xmlns="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03FB33C" wp14:editId="56CBFC4E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:a14="http://schemas.microsoft.com/office/drawing/2010/main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C3F0D5" w14:textId="0700E650" w:rsidR="00160373" w:rsidRDefault="00160373" w:rsidP="005C13F3">
                          <w:pPr>
                            <w:rPr>
                              <w:rStyle w:val="Sidetal"/>
                            </w:rPr>
                          </w:pPr>
                          <w:bookmarkStart w:id="8" w:name="LAN_Page_2"/>
                          <w:r>
                            <w:rPr>
                              <w:rStyle w:val="Sidetal"/>
                            </w:rPr>
                            <w:t>Page</w:t>
                          </w:r>
                          <w:bookmarkEnd w:id="8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 PAGE </w:instrTex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AA3C26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  <w:r w:rsidR="00D16593" w:rsidRPr="00D16593">
                            <w:rPr>
                              <w:rFonts w:ascii="AU Passata" w:hAnsi="AU Passata"/>
                              <w:sz w:val="14"/>
                            </w:rPr>
                            <w:t>/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begin"/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instrText xml:space="preserve">SECTIONPAGES </w:instrTex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separate"/>
                          </w:r>
                          <w:r w:rsidR="00AA3C26">
                            <w:rPr>
                              <w:rFonts w:ascii="AU Passata" w:hAnsi="AU Passata"/>
                              <w:noProof/>
                              <w:sz w:val="14"/>
                            </w:rPr>
                            <w:t>2</w:t>
                          </w:r>
                          <w:r w:rsidR="00D67B21" w:rsidRPr="00D16593">
                            <w:rPr>
                              <w:rFonts w:ascii="AU Passata" w:hAnsi="AU Passata"/>
                              <w:sz w:val="14"/>
                            </w:rPr>
                            <w:fldChar w:fldCharType="end"/>
                          </w:r>
                        </w:p>
                        <w:p w14:paraId="5BFAF5D1" w14:textId="77777777"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da-DK"/>
                            </w:rPr>
                            <w:drawing>
                              <wp:inline distT="0" distB="0" distL="0" distR="0" wp14:anchorId="11D0FE96" wp14:editId="19C388F3">
                                <wp:extent cx="352425" cy="152400"/>
                                <wp:effectExtent l="0" t="0" r="0" b="0"/>
                                <wp:docPr id="1355547142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3FB33C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margin-left:467.7pt;margin-top:120.2pt;width:70.1pt;height:84.2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" filled="f" stroked="f">
              <v:textbox inset="0,0,0,0">
                <w:txbxContent>
                  <w:p w14:paraId="34C3F0D5" w14:textId="0700E650" w:rsidR="00160373" w:rsidRDefault="00160373" w:rsidP="005C13F3">
                    <w:pPr>
                      <w:rPr>
                        <w:rStyle w:val="Sidetal"/>
                      </w:rPr>
                    </w:pPr>
                    <w:bookmarkStart w:id="9" w:name="LAN_Page_2"/>
                    <w:r>
                      <w:rPr>
                        <w:rStyle w:val="Sidetal"/>
                      </w:rPr>
                      <w:t>Page</w:t>
                    </w:r>
                    <w:bookmarkEnd w:id="9"/>
                    <w:r>
                      <w:rPr>
                        <w:rStyle w:val="Sidetal"/>
                      </w:rPr>
                      <w:t xml:space="preserve"> 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instrText xml:space="preserve"> PAGE </w:instrTex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AA3C26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  <w:r w:rsidR="00D16593" w:rsidRPr="00D16593">
                      <w:rPr>
                        <w:rFonts w:ascii="AU Passata" w:hAnsi="AU Passata"/>
                        <w:sz w:val="14"/>
                      </w:rPr>
                      <w:t>/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begin"/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instrText xml:space="preserve">SECTIONPAGES </w:instrTex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separate"/>
                    </w:r>
                    <w:r w:rsidR="00AA3C26">
                      <w:rPr>
                        <w:rFonts w:ascii="AU Passata" w:hAnsi="AU Passata"/>
                        <w:noProof/>
                        <w:sz w:val="14"/>
                      </w:rPr>
                      <w:t>2</w:t>
                    </w:r>
                    <w:r w:rsidR="00D67B21" w:rsidRPr="00D16593">
                      <w:rPr>
                        <w:rFonts w:ascii="AU Passata" w:hAnsi="AU Passata"/>
                        <w:sz w:val="14"/>
                      </w:rPr>
                      <w:fldChar w:fldCharType="end"/>
                    </w:r>
                  </w:p>
                  <w:p w14:paraId="5BFAF5D1" w14:textId="77777777"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 wp14:anchorId="11D0FE96" wp14:editId="19C388F3">
                          <wp:extent cx="352425" cy="152400"/>
                          <wp:effectExtent l="0" t="0" r="0" b="0"/>
                          <wp:docPr id="1355547142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A83997" w14:textId="77777777" w:rsidR="006D2642" w:rsidRDefault="003770FD">
    <w:pPr>
      <w:pStyle w:val="Sidehoved"/>
    </w:pPr>
    <w:r>
      <w:rPr>
        <w:noProof/>
        <w:lang w:val="da-DK"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6A9B31BF" wp14:editId="5ED05E6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55547139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:a14="http://schemas.microsoft.com/office/drawing/2010/main" xmlns="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1A0CAD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DiS0woAAGM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C366F7" wp14:editId="35521D19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:a14="http://schemas.microsoft.com/office/drawing/2010/main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4BCF8" w14:textId="234E1DEB" w:rsidR="005909A7" w:rsidRDefault="005909A7" w:rsidP="005909A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1AComputed"/>
                          <w:bookmarkStart w:id="10" w:name="OFF_Logo1AComputed_HIF"/>
                          <w:r>
                            <w:rPr>
                              <w:color w:val="003D73" w:themeColor="text2"/>
                            </w:rPr>
                            <w:t>Arts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Aarhus University</w:t>
                          </w:r>
                          <w:bookmarkEnd w:id="9"/>
                        </w:p>
                        <w:p w14:paraId="061C0DF9" w14:textId="77777777" w:rsidR="00E735E9" w:rsidRDefault="00E735E9" w:rsidP="00E735E9">
                          <w:pPr>
                            <w:jc w:val="right"/>
                            <w:rPr>
                              <w:i/>
                            </w:rPr>
                          </w:pPr>
                        </w:p>
                        <w:p w14:paraId="46D9A086" w14:textId="527A77CC" w:rsidR="00E735E9" w:rsidRPr="003F5F3B" w:rsidRDefault="00D23C25" w:rsidP="00E735E9">
                          <w:pPr>
                            <w:jc w:val="right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January 2024</w:t>
                          </w:r>
                        </w:p>
                        <w:p w14:paraId="06DE860F" w14:textId="77777777" w:rsidR="00E735E9" w:rsidRDefault="00E735E9" w:rsidP="005909A7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</w:p>
                        <w:p w14:paraId="09324752" w14:textId="77777777" w:rsidR="00160373" w:rsidRPr="006803D7" w:rsidRDefault="005909A7" w:rsidP="0043573B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11" w:name="OFF_Logo2AComputed"/>
                          <w:bookmarkStart w:id="12" w:name="OFF_Logo2AComputed_HIF"/>
                          <w:bookmarkEnd w:id="10"/>
                          <w:r>
                            <w:rPr>
                              <w:color w:val="003D73" w:themeColor="text2"/>
                            </w:rPr>
                            <w:br/>
                          </w:r>
                          <w:bookmarkEnd w:id="11"/>
                          <w:bookmarkEnd w:id="1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C366F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" filled="f" stroked="f">
              <v:textbox inset="0,0,0,0">
                <w:txbxContent>
                  <w:p w14:paraId="53E4BCF8" w14:textId="234E1DEB" w:rsidR="005909A7" w:rsidRDefault="005909A7" w:rsidP="005909A7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3" w:name="OFF_Logo1AComputed"/>
                    <w:bookmarkStart w:id="14" w:name="OFF_Logo1AComputed_HIF"/>
                    <w:r>
                      <w:rPr>
                        <w:color w:val="003D73" w:themeColor="text2"/>
                      </w:rPr>
                      <w:t>Arts</w:t>
                    </w:r>
                    <w:r>
                      <w:rPr>
                        <w:color w:val="003D73" w:themeColor="text2"/>
                      </w:rPr>
                      <w:br/>
                      <w:t>Aarhus University</w:t>
                    </w:r>
                    <w:bookmarkEnd w:id="13"/>
                  </w:p>
                  <w:p w14:paraId="061C0DF9" w14:textId="77777777" w:rsidR="00E735E9" w:rsidRDefault="00E735E9" w:rsidP="00E735E9">
                    <w:pPr>
                      <w:jc w:val="right"/>
                      <w:rPr>
                        <w:i/>
                      </w:rPr>
                    </w:pPr>
                  </w:p>
                  <w:p w14:paraId="46D9A086" w14:textId="527A77CC" w:rsidR="00E735E9" w:rsidRPr="003F5F3B" w:rsidRDefault="00D23C25" w:rsidP="00E735E9">
                    <w:pPr>
                      <w:jc w:val="right"/>
                      <w:rPr>
                        <w:i/>
                      </w:rPr>
                    </w:pPr>
                    <w:r>
                      <w:rPr>
                        <w:i/>
                      </w:rPr>
                      <w:t>January 2024</w:t>
                    </w:r>
                  </w:p>
                  <w:p w14:paraId="06DE860F" w14:textId="77777777" w:rsidR="00E735E9" w:rsidRDefault="00E735E9" w:rsidP="005909A7">
                    <w:pPr>
                      <w:pStyle w:val="Template-Parentlogoname"/>
                      <w:rPr>
                        <w:color w:val="003D73" w:themeColor="text2"/>
                      </w:rPr>
                    </w:pPr>
                  </w:p>
                  <w:p w14:paraId="09324752" w14:textId="77777777" w:rsidR="00160373" w:rsidRPr="006803D7" w:rsidRDefault="005909A7" w:rsidP="0043573B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5" w:name="OFF_Logo2AComputed"/>
                    <w:bookmarkStart w:id="16" w:name="OFF_Logo2AComputed_HIF"/>
                    <w:bookmarkEnd w:id="14"/>
                    <w:r>
                      <w:rPr>
                        <w:color w:val="003D73" w:themeColor="text2"/>
                      </w:rPr>
                      <w:br/>
                    </w:r>
                    <w:bookmarkEnd w:id="15"/>
                    <w:bookmarkEnd w:id="16"/>
                  </w:p>
                </w:txbxContent>
              </v:textbox>
              <w10:wrap anchorx="page" anchory="page"/>
            </v:shape>
          </w:pict>
        </mc:Fallback>
      </mc:AlternateContent>
    </w:r>
  </w:p>
  <w:p w14:paraId="42B6219C" w14:textId="77777777" w:rsidR="00160373" w:rsidRDefault="00B85128">
    <w:pPr>
      <w:pStyle w:val="Sidehoved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A331C3A" wp14:editId="05CEB63D">
              <wp:simplePos x="0" y="0"/>
              <wp:positionH relativeFrom="margin">
                <wp:posOffset>0</wp:posOffset>
              </wp:positionH>
              <wp:positionV relativeFrom="topMargin">
                <wp:posOffset>810539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:a14="http://schemas.microsoft.com/office/drawing/2010/main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83119" w14:textId="77777777" w:rsidR="00B85128" w:rsidRPr="006803D7" w:rsidRDefault="00B85128" w:rsidP="00B85128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3" w:name="OFF_Logo3AComputed"/>
                          <w:bookmarkStart w:id="14" w:name="OFF_Logo3AComputed_HIF"/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331C3A" id="_x0000_s1030" type="#_x0000_t202" style="position:absolute;margin-left:0;margin-top:63.8pt;width:425.2pt;height:2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" filled="f" stroked="f">
              <v:textbox inset="0,0,0,0">
                <w:txbxContent>
                  <w:p w14:paraId="78083119" w14:textId="77777777" w:rsidR="00B85128" w:rsidRPr="006803D7" w:rsidRDefault="00B85128" w:rsidP="00B85128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26" w:name="OFF_Logo3AComputed"/>
                    <w:bookmarkStart w:id="27" w:name="OFF_Logo3AComputed_HIF"/>
                    <w:bookmarkEnd w:id="26"/>
                    <w:bookmarkEnd w:id="27"/>
                  </w:p>
                </w:txbxContent>
              </v:textbox>
              <w10:wrap anchorx="margin" anchory="margin"/>
            </v:shape>
          </w:pict>
        </mc:Fallback>
      </mc:AlternateContent>
    </w:r>
    <w:r w:rsidR="003770FD">
      <w:rPr>
        <w:noProof/>
        <w:lang w:val="da-DK"/>
      </w:rPr>
      <w:drawing>
        <wp:anchor distT="0" distB="0" distL="114300" distR="114300" simplePos="0" relativeHeight="251652096" behindDoc="1" locked="0" layoutInCell="1" allowOverlap="1" wp14:anchorId="6631FB7A" wp14:editId="268975C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55547140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pic="http://schemas.openxmlformats.org/drawingml/2006/picture" xmlns:a14="http://schemas.microsoft.com/office/drawing/2010/main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ldeStregHide01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a14="http://schemas.microsoft.com/office/drawing/2010/main" xmlns="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0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hideSpellingErrors/>
  <w:hideGrammaticalError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1FF"/>
    <w:rsid w:val="00003B6C"/>
    <w:rsid w:val="000221B7"/>
    <w:rsid w:val="00027431"/>
    <w:rsid w:val="00032B4F"/>
    <w:rsid w:val="00051A09"/>
    <w:rsid w:val="00054B15"/>
    <w:rsid w:val="000553F3"/>
    <w:rsid w:val="00065C0F"/>
    <w:rsid w:val="00074AEF"/>
    <w:rsid w:val="00094D54"/>
    <w:rsid w:val="00096068"/>
    <w:rsid w:val="000A462B"/>
    <w:rsid w:val="000A48FF"/>
    <w:rsid w:val="000B2A66"/>
    <w:rsid w:val="000D4F1A"/>
    <w:rsid w:val="000D58D1"/>
    <w:rsid w:val="000D6181"/>
    <w:rsid w:val="000D7729"/>
    <w:rsid w:val="000E1334"/>
    <w:rsid w:val="000E265D"/>
    <w:rsid w:val="000E46C3"/>
    <w:rsid w:val="001213E5"/>
    <w:rsid w:val="0012702C"/>
    <w:rsid w:val="00130BD0"/>
    <w:rsid w:val="00144417"/>
    <w:rsid w:val="00153477"/>
    <w:rsid w:val="00156D0E"/>
    <w:rsid w:val="00160373"/>
    <w:rsid w:val="00165822"/>
    <w:rsid w:val="00186ECA"/>
    <w:rsid w:val="00191872"/>
    <w:rsid w:val="00192812"/>
    <w:rsid w:val="0019604D"/>
    <w:rsid w:val="001A67BC"/>
    <w:rsid w:val="001B5B08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53944"/>
    <w:rsid w:val="0025642C"/>
    <w:rsid w:val="00261B99"/>
    <w:rsid w:val="00267D18"/>
    <w:rsid w:val="00270EFE"/>
    <w:rsid w:val="00284BB8"/>
    <w:rsid w:val="002B043A"/>
    <w:rsid w:val="002B6407"/>
    <w:rsid w:val="002C100C"/>
    <w:rsid w:val="002E326D"/>
    <w:rsid w:val="002F0F97"/>
    <w:rsid w:val="002F3BF9"/>
    <w:rsid w:val="002F7F91"/>
    <w:rsid w:val="003001FB"/>
    <w:rsid w:val="00303EB3"/>
    <w:rsid w:val="003122C4"/>
    <w:rsid w:val="00331A73"/>
    <w:rsid w:val="00331F9D"/>
    <w:rsid w:val="00336DC5"/>
    <w:rsid w:val="0034014F"/>
    <w:rsid w:val="0034031E"/>
    <w:rsid w:val="0034099C"/>
    <w:rsid w:val="00355698"/>
    <w:rsid w:val="003646CE"/>
    <w:rsid w:val="00370CD1"/>
    <w:rsid w:val="00372A7D"/>
    <w:rsid w:val="00374859"/>
    <w:rsid w:val="003770FD"/>
    <w:rsid w:val="00385E94"/>
    <w:rsid w:val="003955CD"/>
    <w:rsid w:val="003A0992"/>
    <w:rsid w:val="003A5CC4"/>
    <w:rsid w:val="003E6170"/>
    <w:rsid w:val="003F33BA"/>
    <w:rsid w:val="003F5F3B"/>
    <w:rsid w:val="00400AEA"/>
    <w:rsid w:val="00411A1B"/>
    <w:rsid w:val="00423170"/>
    <w:rsid w:val="004262ED"/>
    <w:rsid w:val="0043573B"/>
    <w:rsid w:val="00441897"/>
    <w:rsid w:val="00443D5B"/>
    <w:rsid w:val="00446187"/>
    <w:rsid w:val="00450B9C"/>
    <w:rsid w:val="004548CB"/>
    <w:rsid w:val="00467364"/>
    <w:rsid w:val="00471E2C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44AC"/>
    <w:rsid w:val="00504494"/>
    <w:rsid w:val="00531E58"/>
    <w:rsid w:val="00533CEE"/>
    <w:rsid w:val="00535205"/>
    <w:rsid w:val="00536DF4"/>
    <w:rsid w:val="00541B8A"/>
    <w:rsid w:val="00547ACA"/>
    <w:rsid w:val="00551281"/>
    <w:rsid w:val="00562679"/>
    <w:rsid w:val="00562685"/>
    <w:rsid w:val="005630EC"/>
    <w:rsid w:val="00565F6D"/>
    <w:rsid w:val="00567F0D"/>
    <w:rsid w:val="005755B6"/>
    <w:rsid w:val="00577E20"/>
    <w:rsid w:val="005802EE"/>
    <w:rsid w:val="005909A7"/>
    <w:rsid w:val="00595CFB"/>
    <w:rsid w:val="005A641C"/>
    <w:rsid w:val="005B1DAA"/>
    <w:rsid w:val="005B34A3"/>
    <w:rsid w:val="005C13F3"/>
    <w:rsid w:val="005C7510"/>
    <w:rsid w:val="005D11FE"/>
    <w:rsid w:val="005D5DAA"/>
    <w:rsid w:val="005E6CB9"/>
    <w:rsid w:val="00601BB3"/>
    <w:rsid w:val="0060260C"/>
    <w:rsid w:val="006033CC"/>
    <w:rsid w:val="0060539C"/>
    <w:rsid w:val="00614E08"/>
    <w:rsid w:val="00620C41"/>
    <w:rsid w:val="00620D0B"/>
    <w:rsid w:val="00641B24"/>
    <w:rsid w:val="00643A7A"/>
    <w:rsid w:val="00650332"/>
    <w:rsid w:val="00654046"/>
    <w:rsid w:val="0065762A"/>
    <w:rsid w:val="00663BC3"/>
    <w:rsid w:val="00664646"/>
    <w:rsid w:val="00666196"/>
    <w:rsid w:val="0066674A"/>
    <w:rsid w:val="006803D7"/>
    <w:rsid w:val="00683BE2"/>
    <w:rsid w:val="0069128A"/>
    <w:rsid w:val="006964C1"/>
    <w:rsid w:val="006971AA"/>
    <w:rsid w:val="006A7ADC"/>
    <w:rsid w:val="006B2A52"/>
    <w:rsid w:val="006B4632"/>
    <w:rsid w:val="006B6134"/>
    <w:rsid w:val="006C1797"/>
    <w:rsid w:val="006C3A1B"/>
    <w:rsid w:val="006D2642"/>
    <w:rsid w:val="006D65DC"/>
    <w:rsid w:val="006F4B3E"/>
    <w:rsid w:val="0070345D"/>
    <w:rsid w:val="0072005E"/>
    <w:rsid w:val="00736658"/>
    <w:rsid w:val="0074726D"/>
    <w:rsid w:val="00750EE1"/>
    <w:rsid w:val="007543F0"/>
    <w:rsid w:val="00756AA4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F0B29"/>
    <w:rsid w:val="007F0DC0"/>
    <w:rsid w:val="007F28D1"/>
    <w:rsid w:val="00816191"/>
    <w:rsid w:val="00821AB9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0516"/>
    <w:rsid w:val="00912BA4"/>
    <w:rsid w:val="009224E3"/>
    <w:rsid w:val="00926025"/>
    <w:rsid w:val="00930299"/>
    <w:rsid w:val="00930E78"/>
    <w:rsid w:val="009335D6"/>
    <w:rsid w:val="00940EEA"/>
    <w:rsid w:val="009564BA"/>
    <w:rsid w:val="00963627"/>
    <w:rsid w:val="00966484"/>
    <w:rsid w:val="009931E4"/>
    <w:rsid w:val="00997B5B"/>
    <w:rsid w:val="009B0DF6"/>
    <w:rsid w:val="009B14B5"/>
    <w:rsid w:val="009B6356"/>
    <w:rsid w:val="009B65BF"/>
    <w:rsid w:val="009C1F1A"/>
    <w:rsid w:val="009C3A4A"/>
    <w:rsid w:val="009C5C27"/>
    <w:rsid w:val="009C5CAB"/>
    <w:rsid w:val="009D3785"/>
    <w:rsid w:val="009D6862"/>
    <w:rsid w:val="009E578E"/>
    <w:rsid w:val="009F2CB3"/>
    <w:rsid w:val="009F3FAD"/>
    <w:rsid w:val="009F437C"/>
    <w:rsid w:val="009F79B6"/>
    <w:rsid w:val="009F7F21"/>
    <w:rsid w:val="00A11327"/>
    <w:rsid w:val="00A24D90"/>
    <w:rsid w:val="00A256C1"/>
    <w:rsid w:val="00A374B7"/>
    <w:rsid w:val="00A4668C"/>
    <w:rsid w:val="00A509CB"/>
    <w:rsid w:val="00A639E5"/>
    <w:rsid w:val="00AA08AE"/>
    <w:rsid w:val="00AA0EF9"/>
    <w:rsid w:val="00AA3C26"/>
    <w:rsid w:val="00AB36AC"/>
    <w:rsid w:val="00AB4E1D"/>
    <w:rsid w:val="00AB6E12"/>
    <w:rsid w:val="00AC0832"/>
    <w:rsid w:val="00AD07A5"/>
    <w:rsid w:val="00AD403F"/>
    <w:rsid w:val="00AD4779"/>
    <w:rsid w:val="00AD54B0"/>
    <w:rsid w:val="00AE4001"/>
    <w:rsid w:val="00AE774C"/>
    <w:rsid w:val="00AF16F8"/>
    <w:rsid w:val="00B0759B"/>
    <w:rsid w:val="00B10D00"/>
    <w:rsid w:val="00B14707"/>
    <w:rsid w:val="00B15221"/>
    <w:rsid w:val="00B17FB2"/>
    <w:rsid w:val="00B32816"/>
    <w:rsid w:val="00B427ED"/>
    <w:rsid w:val="00B512EE"/>
    <w:rsid w:val="00B51957"/>
    <w:rsid w:val="00B525C1"/>
    <w:rsid w:val="00B7088E"/>
    <w:rsid w:val="00B81885"/>
    <w:rsid w:val="00B8433E"/>
    <w:rsid w:val="00B85128"/>
    <w:rsid w:val="00B86FB5"/>
    <w:rsid w:val="00B877DF"/>
    <w:rsid w:val="00B904CE"/>
    <w:rsid w:val="00B95269"/>
    <w:rsid w:val="00BA56DF"/>
    <w:rsid w:val="00BB5539"/>
    <w:rsid w:val="00BC0053"/>
    <w:rsid w:val="00BC0B40"/>
    <w:rsid w:val="00BC120C"/>
    <w:rsid w:val="00BD68D4"/>
    <w:rsid w:val="00BE2A15"/>
    <w:rsid w:val="00BE7FBE"/>
    <w:rsid w:val="00BF3805"/>
    <w:rsid w:val="00BF52E2"/>
    <w:rsid w:val="00BF6106"/>
    <w:rsid w:val="00BF61D5"/>
    <w:rsid w:val="00C02C68"/>
    <w:rsid w:val="00C10F56"/>
    <w:rsid w:val="00C33641"/>
    <w:rsid w:val="00C417F3"/>
    <w:rsid w:val="00C41C6E"/>
    <w:rsid w:val="00C53E9D"/>
    <w:rsid w:val="00C61078"/>
    <w:rsid w:val="00C63B20"/>
    <w:rsid w:val="00C720E8"/>
    <w:rsid w:val="00C723B1"/>
    <w:rsid w:val="00C74A89"/>
    <w:rsid w:val="00C77F09"/>
    <w:rsid w:val="00C84EA5"/>
    <w:rsid w:val="00C96CED"/>
    <w:rsid w:val="00C96E92"/>
    <w:rsid w:val="00CB03A1"/>
    <w:rsid w:val="00CB2ECE"/>
    <w:rsid w:val="00CB381D"/>
    <w:rsid w:val="00CB4E1B"/>
    <w:rsid w:val="00CC73C8"/>
    <w:rsid w:val="00CC7B3A"/>
    <w:rsid w:val="00CD3CE7"/>
    <w:rsid w:val="00CD66F1"/>
    <w:rsid w:val="00CE18FB"/>
    <w:rsid w:val="00D14768"/>
    <w:rsid w:val="00D16593"/>
    <w:rsid w:val="00D16753"/>
    <w:rsid w:val="00D17641"/>
    <w:rsid w:val="00D17CDE"/>
    <w:rsid w:val="00D23C25"/>
    <w:rsid w:val="00D24F89"/>
    <w:rsid w:val="00D42A34"/>
    <w:rsid w:val="00D4350D"/>
    <w:rsid w:val="00D456C3"/>
    <w:rsid w:val="00D54EBE"/>
    <w:rsid w:val="00D67B21"/>
    <w:rsid w:val="00D76CF7"/>
    <w:rsid w:val="00D80A20"/>
    <w:rsid w:val="00D90E6B"/>
    <w:rsid w:val="00DA0E15"/>
    <w:rsid w:val="00DB449D"/>
    <w:rsid w:val="00DC3E3A"/>
    <w:rsid w:val="00DE4DE0"/>
    <w:rsid w:val="00DE6F7C"/>
    <w:rsid w:val="00DE7B64"/>
    <w:rsid w:val="00DF2193"/>
    <w:rsid w:val="00E22B04"/>
    <w:rsid w:val="00E346EC"/>
    <w:rsid w:val="00E41F27"/>
    <w:rsid w:val="00E44247"/>
    <w:rsid w:val="00E45DD8"/>
    <w:rsid w:val="00E50D00"/>
    <w:rsid w:val="00E55F6C"/>
    <w:rsid w:val="00E64FC5"/>
    <w:rsid w:val="00E7234F"/>
    <w:rsid w:val="00E735E9"/>
    <w:rsid w:val="00E966E9"/>
    <w:rsid w:val="00EA40B3"/>
    <w:rsid w:val="00EA6633"/>
    <w:rsid w:val="00EB31F8"/>
    <w:rsid w:val="00EC06F0"/>
    <w:rsid w:val="00ED29B8"/>
    <w:rsid w:val="00EE7C7A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C2003"/>
    <w:rsid w:val="00FC39B0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5A2F5FEB"/>
  <w15:docId w15:val="{F10B1FB2-B848-4FBE-AC8E-FFE6CFAE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0D0B"/>
    <w:rPr>
      <w:lang w:val="en-GB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  <w:lang w:val="en-GB"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  <w:lang w:val="en-GB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5802EE"/>
    <w:rPr>
      <w:lang w:val="en-GB"/>
    </w:rPr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  <w:lang w:val="en-GB"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5802EE"/>
    <w:rPr>
      <w:i/>
      <w:iCs/>
      <w:lang w:val="en-GB"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5802EE"/>
    <w:rPr>
      <w:i/>
      <w:iCs/>
      <w:lang w:val="en-GB"/>
    </w:rPr>
  </w:style>
  <w:style w:type="character" w:styleId="Linjenummer">
    <w:name w:val="line number"/>
    <w:basedOn w:val="Standardskrifttypeiafsnit"/>
    <w:uiPriority w:val="99"/>
    <w:semiHidden/>
    <w:rsid w:val="005802EE"/>
    <w:rPr>
      <w:lang w:val="en-GB"/>
    </w:rPr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  <w:lang w:val="en-GB"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  <w:lang w:val="en-GB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  <w:lang w:val="en-GB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  <w:lang w:val="en-GB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uiPriority w:val="39"/>
    <w:rsid w:val="002171DE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331A73"/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  <w:lang w:val="en-GB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  <w:lang w:val="en-GB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  <w:lang w:val="en-GB"/>
    </w:rPr>
  </w:style>
  <w:style w:type="paragraph" w:customStyle="1" w:styleId="Template-kolofonstreg">
    <w:name w:val="Template - kolofon streg"/>
    <w:basedOn w:val="Normal"/>
    <w:qFormat/>
    <w:rsid w:val="00620D0B"/>
    <w:pPr>
      <w:spacing w:after="120" w:line="270" w:lineRule="exact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3F5F3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edarbejdere.au.dk/en/administration/overview-of-au-administration/au-finance/travel-expense-accounts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phd.arts.au.dk/about-us/contac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C8B23E3FC2354F8BEFC8F7D7B36D6B" ma:contentTypeVersion="12" ma:contentTypeDescription="Opret et nyt dokument." ma:contentTypeScope="" ma:versionID="66797e4da3060f7b693aa2debff21e9d">
  <xsd:schema xmlns:xsd="http://www.w3.org/2001/XMLSchema" xmlns:xs="http://www.w3.org/2001/XMLSchema" xmlns:p="http://schemas.microsoft.com/office/2006/metadata/properties" xmlns:ns3="ac4bed08-2145-468d-b38a-d91a2b9f0991" targetNamespace="http://schemas.microsoft.com/office/2006/metadata/properties" ma:root="true" ma:fieldsID="40686a478f8094d2f0ac503a8f77574a" ns3:_="">
    <xsd:import namespace="ac4bed08-2145-468d-b38a-d91a2b9f09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bed08-2145-468d-b38a-d91a2b9f0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EA9CDB-BF81-41A8-AB0F-9FD769626C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B1979B-CF27-4B3C-852B-8FFF2D1B6A24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ac4bed08-2145-468d-b38a-d91a2b9f099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353CA95-5907-4FB2-AE28-52E80D5EFE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4bed08-2145-468d-b38a-d91a2b9f0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243</Words>
  <Characters>1581</Characters>
  <Application>Microsoft Office Word</Application>
  <DocSecurity>4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Anna Louise Dolan Plaskett</dc:creator>
  <cp:lastModifiedBy>Bettina Holmbo Acthon</cp:lastModifiedBy>
  <cp:revision>2</cp:revision>
  <dcterms:created xsi:type="dcterms:W3CDTF">2024-01-22T11:15:00Z</dcterms:created>
  <dcterms:modified xsi:type="dcterms:W3CDTF">2024-01-22T11:15:00Z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OfficeID">
    <vt:lpwstr>1662</vt:lpwstr>
  </property>
  <property fmtid="{D5CDD505-2E9C-101B-9397-08002B2CF9AE}" pid="7" name="CustomerId">
    <vt:lpwstr>auoffice</vt:lpwstr>
  </property>
  <property fmtid="{D5CDD505-2E9C-101B-9397-08002B2CF9AE}" pid="8" name="TemplateId">
    <vt:lpwstr>636178633364999131</vt:lpwstr>
  </property>
  <property fmtid="{D5CDD505-2E9C-101B-9397-08002B2CF9AE}" pid="9" name="UserProfileId">
    <vt:lpwstr>636294941096848420</vt:lpwstr>
  </property>
  <property fmtid="{D5CDD505-2E9C-101B-9397-08002B2CF9AE}" pid="10" name="ContentTypeId">
    <vt:lpwstr>0x010100FFC8B23E3FC2354F8BEFC8F7D7B36D6B</vt:lpwstr>
  </property>
</Properties>
</file>