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A1927" w14:textId="5E554F87" w:rsidR="003F5F3B" w:rsidRDefault="003F5F3B" w:rsidP="003F5F3B">
      <w:pPr>
        <w:rPr>
          <w:rFonts w:cstheme="minorHAnsi"/>
          <w:b/>
          <w:bCs/>
          <w:sz w:val="24"/>
          <w:szCs w:val="24"/>
          <w:lang w:val="da-DK"/>
        </w:rPr>
      </w:pPr>
      <w:bookmarkStart w:id="0" w:name="_GoBack"/>
      <w:bookmarkEnd w:id="0"/>
      <w:r w:rsidRPr="003F5F3B">
        <w:rPr>
          <w:rFonts w:cstheme="minorHAnsi"/>
          <w:b/>
          <w:bCs/>
          <w:sz w:val="24"/>
          <w:szCs w:val="24"/>
          <w:lang w:val="da-DK"/>
        </w:rPr>
        <w:t>Skema vedrørende miljøskifte i udlandet med en varighed på 4 uger eller mere</w:t>
      </w:r>
    </w:p>
    <w:p w14:paraId="0603CCEE" w14:textId="77777777" w:rsidR="003F5F3B" w:rsidRPr="003F5F3B" w:rsidRDefault="003F5F3B" w:rsidP="003F5F3B">
      <w:pPr>
        <w:rPr>
          <w:rFonts w:cstheme="minorHAnsi"/>
          <w:b/>
          <w:bCs/>
          <w:sz w:val="24"/>
          <w:szCs w:val="24"/>
          <w:lang w:val="da-DK"/>
        </w:rPr>
      </w:pPr>
    </w:p>
    <w:p w14:paraId="5AD97F55" w14:textId="10E43BD5" w:rsidR="003F5F3B" w:rsidRDefault="003F5F3B" w:rsidP="003F5F3B">
      <w:pPr>
        <w:rPr>
          <w:rFonts w:cstheme="minorHAnsi"/>
          <w:lang w:val="da-DK"/>
        </w:rPr>
      </w:pPr>
      <w:bookmarkStart w:id="1" w:name="_Hlk143862087"/>
      <w:r w:rsidRPr="003F5F3B">
        <w:rPr>
          <w:rFonts w:cstheme="minorHAnsi"/>
          <w:lang w:val="da-DK"/>
        </w:rPr>
        <w:t>I henhold til ansættelsesbevisloven (lov nr. 501 om ansættelsesbeviser og visse arbejdsvilkår) § 4 stk. 1 skal arbejdsgiver</w:t>
      </w:r>
      <w:r w:rsidR="007E006F">
        <w:rPr>
          <w:rFonts w:cstheme="minorHAnsi"/>
          <w:lang w:val="da-DK"/>
        </w:rPr>
        <w:t xml:space="preserve"> </w:t>
      </w:r>
      <w:r w:rsidR="007E006F" w:rsidRPr="003F5F3B">
        <w:rPr>
          <w:rFonts w:cstheme="minorHAnsi"/>
          <w:lang w:val="da-DK"/>
        </w:rPr>
        <w:t>udfærdige et</w:t>
      </w:r>
      <w:r w:rsidR="007E006F">
        <w:rPr>
          <w:rFonts w:cstheme="minorHAnsi"/>
          <w:lang w:val="da-DK"/>
        </w:rPr>
        <w:t xml:space="preserve"> tillæg til ansættelsesbeviset, </w:t>
      </w:r>
      <w:r w:rsidRPr="003F5F3B">
        <w:rPr>
          <w:rFonts w:cstheme="minorHAnsi"/>
          <w:lang w:val="da-DK"/>
        </w:rPr>
        <w:t>hvis lønmodtager skal udføre sit arbejde i et eller flere andre lande end det, hvor vedkommende normalt arbejder, og arbejdets varighed overstig</w:t>
      </w:r>
      <w:r w:rsidR="007E006F">
        <w:rPr>
          <w:rFonts w:cstheme="minorHAnsi"/>
          <w:lang w:val="da-DK"/>
        </w:rPr>
        <w:t>er 4 på hinanden følgende uger.</w:t>
      </w:r>
    </w:p>
    <w:p w14:paraId="64F6B48C" w14:textId="77777777" w:rsidR="003F5F3B" w:rsidRPr="003F5F3B" w:rsidRDefault="003F5F3B" w:rsidP="003F5F3B">
      <w:pPr>
        <w:rPr>
          <w:rFonts w:cstheme="minorHAnsi"/>
          <w:lang w:val="da-DK"/>
        </w:rPr>
      </w:pPr>
    </w:p>
    <w:p w14:paraId="67794270" w14:textId="77777777" w:rsidR="003F5F3B" w:rsidRDefault="003F5F3B" w:rsidP="003F5F3B">
      <w:pPr>
        <w:rPr>
          <w:rFonts w:cstheme="minorHAnsi"/>
          <w:lang w:val="da-DK"/>
        </w:rPr>
      </w:pPr>
      <w:r w:rsidRPr="003F5F3B">
        <w:rPr>
          <w:rFonts w:cstheme="minorHAnsi"/>
          <w:lang w:val="da-DK"/>
        </w:rPr>
        <w:t xml:space="preserve">For at Aarhus Universitet kan udfærdige tillægget, bedes du udfylde nedenstående skema og sende det </w:t>
      </w:r>
      <w:r>
        <w:rPr>
          <w:rFonts w:cstheme="minorHAnsi"/>
          <w:lang w:val="da-DK"/>
        </w:rPr>
        <w:t xml:space="preserve">pr. e-mail </w:t>
      </w:r>
      <w:r w:rsidRPr="003F5F3B">
        <w:rPr>
          <w:rFonts w:cstheme="minorHAnsi"/>
          <w:lang w:val="da-DK"/>
        </w:rPr>
        <w:t>til</w:t>
      </w:r>
      <w:r>
        <w:rPr>
          <w:rFonts w:cstheme="minorHAnsi"/>
          <w:lang w:val="da-DK"/>
        </w:rPr>
        <w:t xml:space="preserve"> ph.d.-administrationen, Arts, att. din ph.d.-program-administrator: </w:t>
      </w:r>
      <w:hyperlink r:id="rId10" w:history="1">
        <w:r w:rsidRPr="00DE1EDA">
          <w:rPr>
            <w:rStyle w:val="Hyperlink"/>
            <w:rFonts w:cstheme="minorHAnsi"/>
            <w:sz w:val="20"/>
            <w:lang w:val="da-DK"/>
          </w:rPr>
          <w:t>https://phd.arts.au.dk/about-us/contact</w:t>
        </w:r>
      </w:hyperlink>
      <w:r>
        <w:rPr>
          <w:rFonts w:cstheme="minorHAnsi"/>
          <w:lang w:val="da-DK"/>
        </w:rPr>
        <w:t xml:space="preserve"> </w:t>
      </w:r>
    </w:p>
    <w:p w14:paraId="31F6ABE3" w14:textId="77777777" w:rsidR="003F5F3B" w:rsidRDefault="003F5F3B" w:rsidP="003F5F3B">
      <w:pPr>
        <w:rPr>
          <w:rFonts w:cstheme="minorHAnsi"/>
          <w:lang w:val="da-DK"/>
        </w:rPr>
      </w:pPr>
    </w:p>
    <w:p w14:paraId="5F2CFE34" w14:textId="5B6C6440" w:rsidR="003F5F3B" w:rsidRDefault="003F5F3B" w:rsidP="003F5F3B">
      <w:pPr>
        <w:rPr>
          <w:rFonts w:cstheme="minorHAnsi"/>
          <w:lang w:val="da-DK"/>
        </w:rPr>
      </w:pPr>
      <w:r w:rsidRPr="003F5F3B">
        <w:rPr>
          <w:rFonts w:cstheme="minorHAnsi"/>
          <w:lang w:val="da-DK"/>
        </w:rPr>
        <w:t>Hvis du har spørgsmål til skema</w:t>
      </w:r>
      <w:r>
        <w:rPr>
          <w:rFonts w:cstheme="minorHAnsi"/>
          <w:lang w:val="da-DK"/>
        </w:rPr>
        <w:t>et, bedes du kontakte</w:t>
      </w:r>
      <w:r w:rsidR="00AE52E7">
        <w:rPr>
          <w:rFonts w:cstheme="minorHAnsi"/>
          <w:lang w:val="da-DK"/>
        </w:rPr>
        <w:t xml:space="preserve"> din</w:t>
      </w:r>
      <w:r>
        <w:rPr>
          <w:rFonts w:cstheme="minorHAnsi"/>
          <w:lang w:val="da-DK"/>
        </w:rPr>
        <w:t xml:space="preserve"> ph.d.-programadministrator</w:t>
      </w:r>
      <w:r w:rsidRPr="003F5F3B">
        <w:rPr>
          <w:rFonts w:cstheme="minorHAnsi"/>
          <w:lang w:val="da-DK"/>
        </w:rPr>
        <w:t>.</w:t>
      </w:r>
    </w:p>
    <w:p w14:paraId="5C20E974" w14:textId="77777777" w:rsidR="003F5F3B" w:rsidRPr="003F5F3B" w:rsidRDefault="003F5F3B" w:rsidP="003F5F3B">
      <w:pPr>
        <w:rPr>
          <w:rFonts w:cstheme="minorHAnsi"/>
          <w:lang w:val="da-DK"/>
        </w:rPr>
      </w:pPr>
    </w:p>
    <w:p w14:paraId="75A8FBCD" w14:textId="77777777" w:rsidR="003F5F3B" w:rsidRPr="00892CE0" w:rsidRDefault="003F5F3B" w:rsidP="003F5F3B">
      <w:pPr>
        <w:rPr>
          <w:rFonts w:cstheme="minorHAnsi"/>
          <w:b/>
          <w:bCs/>
          <w:lang w:val="da-DK"/>
        </w:rPr>
      </w:pPr>
      <w:r w:rsidRPr="00892CE0">
        <w:rPr>
          <w:rFonts w:cstheme="minorHAnsi"/>
          <w:b/>
          <w:bCs/>
          <w:lang w:val="da-DK"/>
        </w:rPr>
        <w:t>Deadline</w:t>
      </w:r>
    </w:p>
    <w:p w14:paraId="6ED0E08E" w14:textId="1C815264" w:rsidR="003F5F3B" w:rsidRDefault="003F5F3B" w:rsidP="003F5F3B">
      <w:pPr>
        <w:rPr>
          <w:rFonts w:cstheme="minorHAnsi"/>
          <w:lang w:val="da-DK"/>
        </w:rPr>
      </w:pPr>
      <w:r w:rsidRPr="003F5F3B">
        <w:rPr>
          <w:rFonts w:cstheme="minorHAnsi"/>
          <w:lang w:val="da-DK"/>
        </w:rPr>
        <w:t xml:space="preserve">Deadline </w:t>
      </w:r>
      <w:r w:rsidR="001A69A8">
        <w:rPr>
          <w:rFonts w:cstheme="minorHAnsi"/>
          <w:lang w:val="da-DK"/>
        </w:rPr>
        <w:t>for fremsendelse af dette skema</w:t>
      </w:r>
      <w:r w:rsidRPr="003F5F3B">
        <w:rPr>
          <w:rFonts w:cstheme="minorHAnsi"/>
          <w:lang w:val="da-DK"/>
        </w:rPr>
        <w:t xml:space="preserve"> er senest </w:t>
      </w:r>
      <w:r w:rsidR="0028473D">
        <w:rPr>
          <w:rFonts w:cstheme="minorHAnsi"/>
          <w:lang w:val="da-DK"/>
        </w:rPr>
        <w:t>1 måned</w:t>
      </w:r>
      <w:r w:rsidR="001A69A8">
        <w:rPr>
          <w:rFonts w:cstheme="minorHAnsi"/>
          <w:lang w:val="da-DK"/>
        </w:rPr>
        <w:t>,</w:t>
      </w:r>
      <w:r w:rsidRPr="003F5F3B">
        <w:rPr>
          <w:rFonts w:cstheme="minorHAnsi"/>
          <w:lang w:val="da-DK"/>
        </w:rPr>
        <w:t xml:space="preserve"> før du tager afsted på dit miljøskifte.</w:t>
      </w:r>
      <w:r w:rsidR="001A69A8">
        <w:rPr>
          <w:rFonts w:cstheme="minorHAnsi"/>
          <w:lang w:val="da-DK"/>
        </w:rPr>
        <w:t xml:space="preserve"> </w:t>
      </w:r>
    </w:p>
    <w:p w14:paraId="5E4395CE" w14:textId="77777777" w:rsidR="003F5F3B" w:rsidRPr="003F5F3B" w:rsidRDefault="003F5F3B" w:rsidP="003F5F3B">
      <w:pPr>
        <w:rPr>
          <w:rFonts w:cstheme="minorHAnsi"/>
          <w:lang w:val="da-DK"/>
        </w:rPr>
      </w:pPr>
    </w:p>
    <w:p w14:paraId="61D6E12B" w14:textId="77777777" w:rsidR="003F5F3B" w:rsidRPr="003F5F3B" w:rsidRDefault="003F5F3B" w:rsidP="003F5F3B">
      <w:pPr>
        <w:rPr>
          <w:rFonts w:cstheme="minorHAnsi"/>
          <w:lang w:val="da-DK"/>
        </w:rPr>
      </w:pPr>
      <w:r w:rsidRPr="003F5F3B">
        <w:rPr>
          <w:rFonts w:cstheme="minorHAnsi"/>
          <w:b/>
          <w:bCs/>
          <w:lang w:val="da-DK"/>
        </w:rPr>
        <w:t>Vær i øvrigt opmærksom på følgende:</w:t>
      </w:r>
    </w:p>
    <w:p w14:paraId="0B890697" w14:textId="2E73978F" w:rsidR="003F5F3B" w:rsidRDefault="003F5F3B" w:rsidP="003F5F3B">
      <w:pPr>
        <w:rPr>
          <w:rFonts w:cstheme="minorHAnsi"/>
          <w:lang w:val="da-DK"/>
        </w:rPr>
      </w:pPr>
      <w:r w:rsidRPr="003F5F3B">
        <w:rPr>
          <w:rFonts w:cstheme="minorHAnsi"/>
          <w:lang w:val="da-DK"/>
        </w:rPr>
        <w:t xml:space="preserve">Der kan være særlige skatteforhold, som man skal tage højde for ved udlandsophold. Aarhus Universitet yder ikke skattemæssig rådgivning, men du kan få råd og vejledning hos </w:t>
      </w:r>
      <w:r w:rsidR="00C07927">
        <w:rPr>
          <w:rFonts w:cstheme="minorHAnsi"/>
          <w:lang w:val="da-DK"/>
        </w:rPr>
        <w:t>skattemyndighederne</w:t>
      </w:r>
      <w:r w:rsidRPr="003F5F3B">
        <w:rPr>
          <w:rFonts w:cstheme="minorHAnsi"/>
          <w:lang w:val="da-DK"/>
        </w:rPr>
        <w:t>.</w:t>
      </w:r>
    </w:p>
    <w:p w14:paraId="22CE8BC6" w14:textId="77777777" w:rsidR="003F5F3B" w:rsidRPr="003F5F3B" w:rsidRDefault="003F5F3B" w:rsidP="003F5F3B">
      <w:pPr>
        <w:rPr>
          <w:rFonts w:cstheme="minorHAnsi"/>
          <w:lang w:val="da-DK"/>
        </w:rPr>
      </w:pPr>
    </w:p>
    <w:p w14:paraId="68D4F841" w14:textId="29FE3BA9" w:rsidR="003F5F3B" w:rsidRPr="003F5F3B" w:rsidRDefault="003F5F3B" w:rsidP="003F5F3B">
      <w:pPr>
        <w:rPr>
          <w:rFonts w:cstheme="minorHAnsi"/>
          <w:lang w:val="da-DK"/>
        </w:rPr>
      </w:pPr>
      <w:r w:rsidRPr="003F5F3B">
        <w:rPr>
          <w:lang w:val="da-DK"/>
        </w:rPr>
        <w:t xml:space="preserve">Kontakt Rejsegruppen: </w:t>
      </w:r>
      <w:hyperlink r:id="rId11" w:history="1">
        <w:r w:rsidRPr="00DE1EDA">
          <w:rPr>
            <w:rStyle w:val="Hyperlink"/>
            <w:rFonts w:cstheme="minorHAnsi"/>
            <w:sz w:val="20"/>
            <w:lang w:val="da-DK"/>
          </w:rPr>
          <w:t>https://medarbejdere.au.dk/administration/administration/au-oekonomi/rejsegruppen</w:t>
        </w:r>
      </w:hyperlink>
      <w:r>
        <w:rPr>
          <w:rStyle w:val="Hyperlink"/>
          <w:rFonts w:cstheme="minorHAnsi"/>
          <w:sz w:val="20"/>
          <w:lang w:val="da-DK"/>
        </w:rPr>
        <w:t xml:space="preserve"> </w:t>
      </w:r>
      <w:r w:rsidRPr="003F5F3B">
        <w:rPr>
          <w:rFonts w:cstheme="minorHAnsi"/>
          <w:lang w:val="da-DK"/>
        </w:rPr>
        <w:t>ved spørgsmål omkring hvilke udgifter, der kan dækkes af en bevilling fra A</w:t>
      </w:r>
      <w:r w:rsidR="00FE0D23">
        <w:rPr>
          <w:rFonts w:cstheme="minorHAnsi"/>
          <w:lang w:val="da-DK"/>
        </w:rPr>
        <w:t>arhus Universitet</w:t>
      </w:r>
      <w:r w:rsidRPr="003F5F3B">
        <w:rPr>
          <w:rFonts w:cstheme="minorHAnsi"/>
          <w:lang w:val="da-DK"/>
        </w:rPr>
        <w:t>.</w:t>
      </w:r>
    </w:p>
    <w:p w14:paraId="4D44C0D6" w14:textId="77777777" w:rsidR="003F5F3B" w:rsidRPr="003F5F3B" w:rsidRDefault="003F5F3B" w:rsidP="003F5F3B">
      <w:pPr>
        <w:rPr>
          <w:rFonts w:cstheme="minorHAnsi"/>
          <w:lang w:val="da-DK"/>
        </w:rPr>
      </w:pPr>
    </w:p>
    <w:tbl>
      <w:tblPr>
        <w:tblStyle w:val="Tabel-Gitter"/>
        <w:tblW w:w="9020" w:type="dxa"/>
        <w:tblLook w:val="04A0" w:firstRow="1" w:lastRow="0" w:firstColumn="1" w:lastColumn="0" w:noHBand="0" w:noVBand="1"/>
      </w:tblPr>
      <w:tblGrid>
        <w:gridCol w:w="693"/>
        <w:gridCol w:w="1698"/>
        <w:gridCol w:w="27"/>
        <w:gridCol w:w="2113"/>
        <w:gridCol w:w="557"/>
        <w:gridCol w:w="3932"/>
      </w:tblGrid>
      <w:tr w:rsidR="00850E76" w:rsidRPr="003F5F3B" w14:paraId="0B5BF7E9" w14:textId="77777777" w:rsidTr="002E345D">
        <w:tc>
          <w:tcPr>
            <w:tcW w:w="9020" w:type="dxa"/>
            <w:gridSpan w:val="6"/>
            <w:shd w:val="clear" w:color="auto" w:fill="003667" w:themeFill="background2" w:themeFillShade="E6"/>
          </w:tcPr>
          <w:bookmarkEnd w:id="1"/>
          <w:p w14:paraId="51A6E996" w14:textId="1496621D" w:rsidR="00850E76" w:rsidRPr="003F5F3B" w:rsidRDefault="00850E76" w:rsidP="00147B71">
            <w:pPr>
              <w:rPr>
                <w:rFonts w:cstheme="minorHAnsi"/>
                <w:b/>
                <w:bCs/>
                <w:lang w:val="da-DK"/>
              </w:rPr>
            </w:pPr>
            <w:r>
              <w:rPr>
                <w:rFonts w:cstheme="minorHAnsi"/>
                <w:b/>
                <w:bCs/>
                <w:lang w:val="da-DK"/>
              </w:rPr>
              <w:t>Navn</w:t>
            </w:r>
          </w:p>
        </w:tc>
      </w:tr>
      <w:tr w:rsidR="00892CE0" w:rsidRPr="003F5F3B" w14:paraId="76D0B00F" w14:textId="77777777" w:rsidTr="00147B71">
        <w:tc>
          <w:tcPr>
            <w:tcW w:w="9020" w:type="dxa"/>
            <w:gridSpan w:val="6"/>
          </w:tcPr>
          <w:p w14:paraId="67CE77A4" w14:textId="77777777" w:rsidR="00892CE0" w:rsidRPr="003F5F3B" w:rsidRDefault="00892CE0" w:rsidP="00147B71">
            <w:pPr>
              <w:rPr>
                <w:rFonts w:cstheme="minorHAnsi"/>
                <w:b/>
                <w:bCs/>
                <w:lang w:val="da-DK"/>
              </w:rPr>
            </w:pPr>
          </w:p>
        </w:tc>
      </w:tr>
      <w:tr w:rsidR="00850E76" w:rsidRPr="003F5F3B" w14:paraId="4E6F9BCA" w14:textId="77777777" w:rsidTr="00F01CA0">
        <w:tc>
          <w:tcPr>
            <w:tcW w:w="9020" w:type="dxa"/>
            <w:gridSpan w:val="6"/>
            <w:shd w:val="clear" w:color="auto" w:fill="003667" w:themeFill="background2" w:themeFillShade="E6"/>
          </w:tcPr>
          <w:p w14:paraId="39A37295" w14:textId="5CBF9E0E" w:rsidR="00850E76" w:rsidRPr="003F5F3B" w:rsidRDefault="00850E76" w:rsidP="00A33CA7">
            <w:pPr>
              <w:rPr>
                <w:rFonts w:cstheme="minorHAnsi"/>
                <w:b/>
                <w:bCs/>
                <w:lang w:val="da-DK"/>
              </w:rPr>
            </w:pPr>
            <w:r w:rsidRPr="003F5F3B">
              <w:rPr>
                <w:rFonts w:cstheme="minorHAnsi"/>
                <w:b/>
                <w:bCs/>
                <w:lang w:val="da-DK"/>
              </w:rPr>
              <w:t>Ph.d.-</w:t>
            </w:r>
            <w:r>
              <w:rPr>
                <w:rFonts w:cstheme="minorHAnsi"/>
                <w:b/>
                <w:bCs/>
                <w:lang w:val="da-DK"/>
              </w:rPr>
              <w:t>program</w:t>
            </w:r>
          </w:p>
        </w:tc>
      </w:tr>
      <w:tr w:rsidR="00850E76" w:rsidRPr="003F5F3B" w14:paraId="00B40F05" w14:textId="77777777" w:rsidTr="00A33CA7">
        <w:tc>
          <w:tcPr>
            <w:tcW w:w="9020" w:type="dxa"/>
            <w:gridSpan w:val="6"/>
          </w:tcPr>
          <w:p w14:paraId="2AB8702C" w14:textId="77777777" w:rsidR="00850E76" w:rsidRPr="003F5F3B" w:rsidRDefault="00850E76" w:rsidP="00A33CA7">
            <w:pPr>
              <w:rPr>
                <w:rFonts w:cstheme="minorHAnsi"/>
                <w:b/>
                <w:bCs/>
                <w:lang w:val="da-DK"/>
              </w:rPr>
            </w:pPr>
          </w:p>
        </w:tc>
      </w:tr>
      <w:tr w:rsidR="00850E76" w:rsidRPr="003F5F3B" w14:paraId="2322B508" w14:textId="77777777" w:rsidTr="005E11DC">
        <w:tc>
          <w:tcPr>
            <w:tcW w:w="9020" w:type="dxa"/>
            <w:gridSpan w:val="6"/>
            <w:shd w:val="clear" w:color="auto" w:fill="003667" w:themeFill="background2" w:themeFillShade="E6"/>
          </w:tcPr>
          <w:p w14:paraId="4A89CA4C" w14:textId="645500F3" w:rsidR="00850E76" w:rsidRPr="003F5F3B" w:rsidRDefault="00850E76" w:rsidP="00A33CA7">
            <w:pPr>
              <w:rPr>
                <w:rFonts w:cstheme="minorHAnsi"/>
                <w:b/>
                <w:bCs/>
                <w:lang w:val="da-DK"/>
              </w:rPr>
            </w:pPr>
            <w:proofErr w:type="spellStart"/>
            <w:r>
              <w:rPr>
                <w:rFonts w:cstheme="minorHAnsi"/>
                <w:b/>
                <w:bCs/>
              </w:rPr>
              <w:t>Periode</w:t>
            </w:r>
            <w:proofErr w:type="spellEnd"/>
          </w:p>
        </w:tc>
      </w:tr>
      <w:tr w:rsidR="00FE0D23" w:rsidRPr="003F5F3B" w14:paraId="19CB3D7A" w14:textId="71F96726" w:rsidTr="00FE0D23">
        <w:trPr>
          <w:trHeight w:val="319"/>
        </w:trPr>
        <w:tc>
          <w:tcPr>
            <w:tcW w:w="693" w:type="dxa"/>
          </w:tcPr>
          <w:p w14:paraId="28288E69" w14:textId="77777777" w:rsidR="00FE0D23" w:rsidRPr="003F5F3B" w:rsidRDefault="00FE0D23" w:rsidP="00147B71">
            <w:pPr>
              <w:rPr>
                <w:rFonts w:cstheme="minorHAnsi"/>
                <w:lang w:val="da-DK"/>
              </w:rPr>
            </w:pPr>
            <w:r w:rsidRPr="003F5F3B">
              <w:rPr>
                <w:rFonts w:cstheme="minorHAnsi"/>
                <w:lang w:val="da-DK"/>
              </w:rPr>
              <w:t xml:space="preserve"> Fra: </w:t>
            </w:r>
          </w:p>
        </w:tc>
        <w:tc>
          <w:tcPr>
            <w:tcW w:w="3838" w:type="dxa"/>
            <w:gridSpan w:val="3"/>
          </w:tcPr>
          <w:p w14:paraId="0FAD0743" w14:textId="77777777" w:rsidR="00FE0D23" w:rsidRPr="003F5F3B" w:rsidRDefault="00FE0D23" w:rsidP="00FE0D23">
            <w:pPr>
              <w:rPr>
                <w:rFonts w:cstheme="minorHAnsi"/>
                <w:lang w:val="da-DK"/>
              </w:rPr>
            </w:pPr>
          </w:p>
        </w:tc>
        <w:tc>
          <w:tcPr>
            <w:tcW w:w="557" w:type="dxa"/>
          </w:tcPr>
          <w:p w14:paraId="36EC1415" w14:textId="7D786AFA" w:rsidR="00FE0D23" w:rsidRPr="003F5F3B" w:rsidRDefault="00FE0D23" w:rsidP="00147B71">
            <w:pPr>
              <w:rPr>
                <w:rFonts w:cstheme="minorHAnsi"/>
                <w:lang w:val="da-DK"/>
              </w:rPr>
            </w:pPr>
            <w:r w:rsidRPr="003F5F3B">
              <w:rPr>
                <w:rFonts w:cstheme="minorHAnsi"/>
                <w:lang w:val="da-DK"/>
              </w:rPr>
              <w:t xml:space="preserve">Til: </w:t>
            </w:r>
          </w:p>
        </w:tc>
        <w:tc>
          <w:tcPr>
            <w:tcW w:w="3932" w:type="dxa"/>
          </w:tcPr>
          <w:p w14:paraId="07F71A17" w14:textId="77777777" w:rsidR="00FE0D23" w:rsidRPr="003F5F3B" w:rsidRDefault="00FE0D23" w:rsidP="00FE0D23">
            <w:pPr>
              <w:rPr>
                <w:rFonts w:cstheme="minorHAnsi"/>
                <w:lang w:val="da-DK"/>
              </w:rPr>
            </w:pPr>
          </w:p>
        </w:tc>
      </w:tr>
      <w:tr w:rsidR="003F5F3B" w:rsidRPr="00F91CD5" w14:paraId="5FC306D7" w14:textId="77777777" w:rsidTr="00147B71">
        <w:tc>
          <w:tcPr>
            <w:tcW w:w="9020" w:type="dxa"/>
            <w:gridSpan w:val="6"/>
            <w:shd w:val="clear" w:color="auto" w:fill="003667" w:themeFill="background2" w:themeFillShade="E6"/>
          </w:tcPr>
          <w:p w14:paraId="25022E9D" w14:textId="25EDC271" w:rsidR="003F5F3B" w:rsidRPr="003F5F3B" w:rsidRDefault="003F5F3B" w:rsidP="007E435A">
            <w:pPr>
              <w:rPr>
                <w:rFonts w:cstheme="minorHAnsi"/>
                <w:b/>
                <w:bCs/>
                <w:lang w:val="da-DK"/>
              </w:rPr>
            </w:pPr>
            <w:r w:rsidRPr="003F5F3B">
              <w:rPr>
                <w:rFonts w:cstheme="minorHAnsi"/>
                <w:b/>
                <w:bCs/>
                <w:lang w:val="da-DK"/>
              </w:rPr>
              <w:t xml:space="preserve">Adresse på </w:t>
            </w:r>
            <w:r w:rsidR="007E435A">
              <w:rPr>
                <w:rFonts w:cstheme="minorHAnsi"/>
                <w:b/>
                <w:bCs/>
                <w:lang w:val="da-DK"/>
              </w:rPr>
              <w:t>tjeneste</w:t>
            </w:r>
            <w:r w:rsidRPr="003F5F3B">
              <w:rPr>
                <w:rFonts w:cstheme="minorHAnsi"/>
                <w:b/>
                <w:bCs/>
                <w:lang w:val="da-DK"/>
              </w:rPr>
              <w:t>sted i udlandet</w:t>
            </w:r>
          </w:p>
        </w:tc>
      </w:tr>
      <w:tr w:rsidR="00850E76" w:rsidRPr="003F5F3B" w14:paraId="57BFB340" w14:textId="77777777" w:rsidTr="00850E76">
        <w:trPr>
          <w:trHeight w:val="951"/>
        </w:trPr>
        <w:tc>
          <w:tcPr>
            <w:tcW w:w="2418" w:type="dxa"/>
            <w:gridSpan w:val="3"/>
          </w:tcPr>
          <w:p w14:paraId="67D25AA9" w14:textId="24974E51" w:rsidR="00850E76" w:rsidRPr="00FE0D23" w:rsidRDefault="00FE0D23" w:rsidP="00850E76">
            <w:pPr>
              <w:rPr>
                <w:rFonts w:cstheme="minorHAnsi"/>
                <w:lang w:val="da-DK"/>
              </w:rPr>
            </w:pPr>
            <w:r w:rsidRPr="00FE0D23">
              <w:rPr>
                <w:rFonts w:cstheme="minorHAnsi"/>
                <w:lang w:val="da-DK"/>
              </w:rPr>
              <w:t>Universitet/virksomhed</w:t>
            </w:r>
          </w:p>
          <w:p w14:paraId="6B6AF8F4" w14:textId="7C0FB9E1" w:rsidR="00850E76" w:rsidRPr="00FE0D23" w:rsidRDefault="00850E76" w:rsidP="00850E76">
            <w:pPr>
              <w:rPr>
                <w:rFonts w:cstheme="minorHAnsi"/>
                <w:lang w:val="da-DK"/>
              </w:rPr>
            </w:pPr>
            <w:r w:rsidRPr="00FE0D23">
              <w:rPr>
                <w:rFonts w:cstheme="minorHAnsi"/>
                <w:lang w:val="da-DK"/>
              </w:rPr>
              <w:t xml:space="preserve">Gadenavn og </w:t>
            </w:r>
            <w:proofErr w:type="spellStart"/>
            <w:r w:rsidRPr="00FE0D23">
              <w:rPr>
                <w:rFonts w:cstheme="minorHAnsi"/>
                <w:lang w:val="da-DK"/>
              </w:rPr>
              <w:t>husnr</w:t>
            </w:r>
            <w:proofErr w:type="spellEnd"/>
            <w:r w:rsidRPr="00FE0D23">
              <w:rPr>
                <w:rFonts w:cstheme="minorHAnsi"/>
                <w:lang w:val="da-DK"/>
              </w:rPr>
              <w:t>.</w:t>
            </w:r>
          </w:p>
          <w:p w14:paraId="4CF8D8EB" w14:textId="1396034C" w:rsidR="00850E76" w:rsidRPr="00FE0D23" w:rsidRDefault="00850E76" w:rsidP="00850E76">
            <w:pPr>
              <w:rPr>
                <w:rFonts w:cstheme="minorHAnsi"/>
                <w:lang w:val="da-DK"/>
              </w:rPr>
            </w:pPr>
            <w:r w:rsidRPr="00FE0D23">
              <w:rPr>
                <w:rFonts w:cstheme="minorHAnsi"/>
                <w:lang w:val="da-DK"/>
              </w:rPr>
              <w:t>Postnr. og by</w:t>
            </w:r>
          </w:p>
          <w:p w14:paraId="56CAFB4D" w14:textId="03860802" w:rsidR="00850E76" w:rsidRPr="003F5F3B" w:rsidRDefault="00850E76" w:rsidP="00850E76">
            <w:pPr>
              <w:rPr>
                <w:rFonts w:cstheme="minorHAnsi"/>
                <w:lang w:val="da-DK"/>
              </w:rPr>
            </w:pPr>
            <w:r w:rsidRPr="00FE0D23">
              <w:rPr>
                <w:rFonts w:cstheme="minorHAnsi"/>
                <w:lang w:val="da-DK"/>
              </w:rPr>
              <w:t>Land</w:t>
            </w:r>
          </w:p>
        </w:tc>
        <w:tc>
          <w:tcPr>
            <w:tcW w:w="6602" w:type="dxa"/>
            <w:gridSpan w:val="3"/>
          </w:tcPr>
          <w:p w14:paraId="44179519" w14:textId="63772E65" w:rsidR="00FE0D23" w:rsidRDefault="00FE0D23" w:rsidP="00147B71">
            <w:pPr>
              <w:rPr>
                <w:rFonts w:cstheme="minorHAnsi"/>
                <w:lang w:val="da-DK"/>
              </w:rPr>
            </w:pPr>
          </w:p>
        </w:tc>
      </w:tr>
      <w:tr w:rsidR="003F5F3B" w:rsidRPr="00F91CD5" w14:paraId="79410E90" w14:textId="77777777" w:rsidTr="00147B71">
        <w:tc>
          <w:tcPr>
            <w:tcW w:w="9020" w:type="dxa"/>
            <w:gridSpan w:val="6"/>
            <w:shd w:val="clear" w:color="auto" w:fill="003667" w:themeFill="background2" w:themeFillShade="E6"/>
          </w:tcPr>
          <w:p w14:paraId="79E5A03C" w14:textId="77777777" w:rsidR="003F5F3B" w:rsidRPr="003F5F3B" w:rsidRDefault="003F5F3B" w:rsidP="00147B71">
            <w:pPr>
              <w:rPr>
                <w:rFonts w:cstheme="minorHAnsi"/>
                <w:b/>
                <w:bCs/>
                <w:lang w:val="da-DK"/>
              </w:rPr>
            </w:pPr>
            <w:r w:rsidRPr="003F5F3B">
              <w:rPr>
                <w:rFonts w:cstheme="minorHAnsi"/>
                <w:b/>
                <w:bCs/>
                <w:lang w:val="da-DK"/>
              </w:rPr>
              <w:t xml:space="preserve">Din private adresse i udlandet </w:t>
            </w:r>
            <w:r w:rsidRPr="003F5F3B">
              <w:rPr>
                <w:rFonts w:cstheme="minorHAnsi"/>
                <w:lang w:val="da-DK"/>
              </w:rPr>
              <w:t>(minimum der hvor du opholder dig de første dage)</w:t>
            </w:r>
          </w:p>
        </w:tc>
      </w:tr>
      <w:tr w:rsidR="00850E76" w:rsidRPr="00F1597B" w14:paraId="1C500BDA" w14:textId="4EE35B86" w:rsidTr="00850E76">
        <w:tc>
          <w:tcPr>
            <w:tcW w:w="2391" w:type="dxa"/>
            <w:gridSpan w:val="2"/>
          </w:tcPr>
          <w:p w14:paraId="283DE5C4" w14:textId="77777777" w:rsidR="00850E76" w:rsidRPr="00FE0D23" w:rsidRDefault="00850E76" w:rsidP="00850E76">
            <w:pPr>
              <w:rPr>
                <w:rFonts w:cstheme="minorHAnsi"/>
                <w:lang w:val="da-DK"/>
              </w:rPr>
            </w:pPr>
            <w:r w:rsidRPr="00FE0D23">
              <w:rPr>
                <w:rFonts w:cstheme="minorHAnsi"/>
                <w:lang w:val="da-DK"/>
              </w:rPr>
              <w:t xml:space="preserve">Gadenavn og </w:t>
            </w:r>
            <w:proofErr w:type="spellStart"/>
            <w:r w:rsidRPr="00FE0D23">
              <w:rPr>
                <w:rFonts w:cstheme="minorHAnsi"/>
                <w:lang w:val="da-DK"/>
              </w:rPr>
              <w:t>husnr</w:t>
            </w:r>
            <w:proofErr w:type="spellEnd"/>
            <w:r w:rsidRPr="00FE0D23">
              <w:rPr>
                <w:rFonts w:cstheme="minorHAnsi"/>
                <w:lang w:val="da-DK"/>
              </w:rPr>
              <w:t>.</w:t>
            </w:r>
          </w:p>
          <w:p w14:paraId="69A44A32" w14:textId="77777777" w:rsidR="00850E76" w:rsidRPr="00FE0D23" w:rsidRDefault="00850E76" w:rsidP="00850E76">
            <w:pPr>
              <w:rPr>
                <w:rFonts w:cstheme="minorHAnsi"/>
                <w:lang w:val="da-DK"/>
              </w:rPr>
            </w:pPr>
            <w:r w:rsidRPr="00FE0D23">
              <w:rPr>
                <w:rFonts w:cstheme="minorHAnsi"/>
                <w:lang w:val="da-DK"/>
              </w:rPr>
              <w:t>Postnr. og by</w:t>
            </w:r>
          </w:p>
          <w:p w14:paraId="2DB538C8" w14:textId="5EBF50A1" w:rsidR="00850E76" w:rsidRPr="00F1597B" w:rsidRDefault="00850E76" w:rsidP="00850E76">
            <w:pPr>
              <w:rPr>
                <w:rFonts w:cstheme="minorHAnsi"/>
              </w:rPr>
            </w:pPr>
            <w:r w:rsidRPr="00FE0D23">
              <w:rPr>
                <w:rFonts w:cstheme="minorHAnsi"/>
                <w:lang w:val="da-DK"/>
              </w:rPr>
              <w:t>Land</w:t>
            </w:r>
          </w:p>
        </w:tc>
        <w:tc>
          <w:tcPr>
            <w:tcW w:w="6629" w:type="dxa"/>
            <w:gridSpan w:val="4"/>
          </w:tcPr>
          <w:p w14:paraId="07567D6D" w14:textId="77777777" w:rsidR="00850E76" w:rsidRDefault="00850E76">
            <w:pPr>
              <w:rPr>
                <w:rFonts w:cstheme="minorHAnsi"/>
              </w:rPr>
            </w:pPr>
          </w:p>
          <w:p w14:paraId="033AF1AF" w14:textId="77777777" w:rsidR="00850E76" w:rsidRPr="00F1597B" w:rsidRDefault="00850E76" w:rsidP="00147B71">
            <w:pPr>
              <w:rPr>
                <w:rFonts w:cstheme="minorHAnsi"/>
              </w:rPr>
            </w:pPr>
          </w:p>
        </w:tc>
      </w:tr>
    </w:tbl>
    <w:p w14:paraId="45E370B4" w14:textId="77777777" w:rsidR="00C63C1D" w:rsidRPr="003F5F3B" w:rsidRDefault="0081201F" w:rsidP="00850E76">
      <w:pPr>
        <w:rPr>
          <w:lang w:val="da-DK"/>
        </w:rPr>
      </w:pPr>
    </w:p>
    <w:sectPr w:rsidR="00C63C1D" w:rsidRPr="003F5F3B" w:rsidSect="00FE0D23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2269" w:right="3119" w:bottom="1701" w:left="1134" w:header="567" w:footer="18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03703" w14:textId="77777777" w:rsidR="003F5F3B" w:rsidRDefault="003F5F3B">
      <w:r>
        <w:separator/>
      </w:r>
    </w:p>
  </w:endnote>
  <w:endnote w:type="continuationSeparator" w:id="0">
    <w:p w14:paraId="247AB814" w14:textId="77777777" w:rsidR="003F5F3B" w:rsidRDefault="003F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A39766A-636B-469A-AFB4-4389FC7D9D5F}"/>
    <w:embedBold r:id="rId2" w:fontKey="{125EA8E0-EEDB-4799-B399-EF33ED6D723D}"/>
    <w:embedItalic r:id="rId3" w:fontKey="{B1DE7939-6B13-420C-B082-DF9781BFC642}"/>
    <w:embedBoldItalic r:id="rId4" w:fontKey="{8AF61532-B95B-442D-94B6-E86011DC0D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3642897-F304-4407-B122-051D6E19571C}"/>
    <w:embedBold r:id="rId6" w:fontKey="{7275C3DC-AA30-4ED6-ACFE-D191093D97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9202D72-81E4-49F6-BA0E-97BF4D7030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69E5A12-33E2-46AA-9DA5-A9EEC7ADE76F}"/>
    <w:embedBold r:id="rId9" w:fontKey="{14069D33-E8BA-4109-99C0-6DAD6D6258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0E6B28D-8566-4C76-BB65-042105CD2C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61A41" w14:textId="7BB1513A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455D2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455D2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455D2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F91CD5" w14:paraId="59863160" w14:textId="77777777" w:rsidTr="00455D24">
      <w:tc>
        <w:tcPr>
          <w:tcW w:w="2482" w:type="dxa"/>
        </w:tcPr>
        <w:p w14:paraId="34AA53F5" w14:textId="77777777" w:rsidR="005909A7" w:rsidRPr="009224E3" w:rsidRDefault="005909A7" w:rsidP="005909A7">
          <w:pPr>
            <w:pStyle w:val="Template-Companyname"/>
          </w:pPr>
          <w:bookmarkStart w:id="13" w:name="IMG_Seconday"/>
          <w:bookmarkStart w:id="14" w:name="IMG_Secondary"/>
          <w:r>
            <w:rPr>
              <w:lang w:val="da-DK"/>
            </w:rPr>
            <w:drawing>
              <wp:inline distT="0" distB="0" distL="0" distR="0" wp14:anchorId="02790455" wp14:editId="77A7CF99">
                <wp:extent cx="648000" cy="648000"/>
                <wp:effectExtent l="0" t="0" r="0" b="0"/>
                <wp:docPr id="135554709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5547064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5" w:name="_Hlk480556382"/>
          <w:bookmarkEnd w:id="13"/>
          <w:bookmarkEnd w:id="14"/>
        </w:p>
      </w:tc>
      <w:tc>
        <w:tcPr>
          <w:tcW w:w="2399" w:type="dxa"/>
          <w:vAlign w:val="bottom"/>
        </w:tcPr>
        <w:p w14:paraId="0563B3A7" w14:textId="77777777" w:rsidR="005909A7" w:rsidRPr="00F91CD5" w:rsidRDefault="005909A7" w:rsidP="00940EEA">
          <w:pPr>
            <w:pStyle w:val="Template-Companyname"/>
            <w:rPr>
              <w:lang w:val="da-DK"/>
            </w:rPr>
          </w:pPr>
          <w:bookmarkStart w:id="16" w:name="OFF_UnitName"/>
          <w:bookmarkStart w:id="17" w:name="OFF_UnitName_HIF"/>
          <w:r w:rsidRPr="00F91CD5">
            <w:rPr>
              <w:lang w:val="da-DK"/>
            </w:rPr>
            <w:t>Arts PhD administration</w:t>
          </w:r>
          <w:bookmarkEnd w:id="16"/>
        </w:p>
        <w:p w14:paraId="5CEFB262" w14:textId="1779B5E5" w:rsidR="005909A7" w:rsidRPr="00F91CD5" w:rsidRDefault="005909A7" w:rsidP="00940EEA">
          <w:pPr>
            <w:pStyle w:val="Template-Address"/>
            <w:rPr>
              <w:lang w:val="da-DK"/>
            </w:rPr>
          </w:pPr>
          <w:bookmarkStart w:id="18" w:name="LAN_AU"/>
          <w:bookmarkEnd w:id="17"/>
          <w:r w:rsidRPr="00F91CD5">
            <w:rPr>
              <w:lang w:val="da-DK"/>
            </w:rPr>
            <w:t>Aarhus Universi</w:t>
          </w:r>
          <w:r w:rsidR="00455D24" w:rsidRPr="00F91CD5">
            <w:rPr>
              <w:lang w:val="da-DK"/>
            </w:rPr>
            <w:t>tet</w:t>
          </w:r>
          <w:bookmarkEnd w:id="18"/>
        </w:p>
        <w:p w14:paraId="729B3396" w14:textId="6F38F0EB" w:rsidR="005909A7" w:rsidRPr="00F91CD5" w:rsidRDefault="00455D24" w:rsidP="00455D24">
          <w:pPr>
            <w:pStyle w:val="Template-Address"/>
            <w:rPr>
              <w:lang w:val="da-DK"/>
            </w:rPr>
          </w:pPr>
          <w:bookmarkStart w:id="19" w:name="OFF_AddressComputed"/>
          <w:r w:rsidRPr="00F91CD5">
            <w:rPr>
              <w:lang w:val="da-DK"/>
            </w:rPr>
            <w:t>Tåsingegade 3</w:t>
          </w:r>
          <w:r w:rsidRPr="00F91CD5">
            <w:rPr>
              <w:lang w:val="da-DK"/>
            </w:rPr>
            <w:br/>
          </w:r>
          <w:r w:rsidR="005909A7" w:rsidRPr="00F91CD5">
            <w:rPr>
              <w:lang w:val="da-DK"/>
            </w:rPr>
            <w:t>8000 Aarhus C</w:t>
          </w:r>
          <w:r w:rsidR="005909A7" w:rsidRPr="00F91CD5">
            <w:rPr>
              <w:lang w:val="da-DK"/>
            </w:rPr>
            <w:br/>
            <w:t>D</w:t>
          </w:r>
          <w:r w:rsidRPr="00F91CD5">
            <w:rPr>
              <w:lang w:val="da-DK"/>
            </w:rPr>
            <w:t>a</w:t>
          </w:r>
          <w:r w:rsidR="005909A7" w:rsidRPr="00F91CD5">
            <w:rPr>
              <w:lang w:val="da-DK"/>
            </w:rPr>
            <w:t>nmark</w:t>
          </w:r>
          <w:bookmarkEnd w:id="19"/>
        </w:p>
      </w:tc>
      <w:tc>
        <w:tcPr>
          <w:tcW w:w="2660" w:type="dxa"/>
          <w:vAlign w:val="bottom"/>
        </w:tcPr>
        <w:p w14:paraId="47170777" w14:textId="77777777" w:rsidR="005B34A3" w:rsidRPr="003F5F3B" w:rsidRDefault="005B34A3" w:rsidP="00940EEA">
          <w:pPr>
            <w:pStyle w:val="Template-Address"/>
            <w:jc w:val="right"/>
            <w:rPr>
              <w:lang w:val="da-DK"/>
            </w:rPr>
          </w:pPr>
        </w:p>
      </w:tc>
    </w:tr>
    <w:bookmarkEnd w:id="15"/>
  </w:tbl>
  <w:p w14:paraId="0C212537" w14:textId="77777777" w:rsidR="00160373" w:rsidRPr="003F5F3B" w:rsidRDefault="00160373">
    <w:pPr>
      <w:pStyle w:val="Sidefod"/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420E1" w14:textId="77777777" w:rsidR="003F5F3B" w:rsidRDefault="003F5F3B">
      <w:r>
        <w:separator/>
      </w:r>
    </w:p>
  </w:footnote>
  <w:footnote w:type="continuationSeparator" w:id="0">
    <w:p w14:paraId="1B3EF1A1" w14:textId="77777777" w:rsidR="003F5F3B" w:rsidRDefault="003F5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488B0" w14:textId="77777777" w:rsidR="009F2CB3" w:rsidRDefault="009F2CB3" w:rsidP="009F2CB3">
    <w:pPr>
      <w:pStyle w:val="Sidehoved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32A55E97" wp14:editId="0D2A9E8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55547089" name="LogoCanvasHide01">
                <a:extLst xmlns:a="http://schemas.openxmlformats.org/drawingml/2006/main">
                  <a:ext uri="{C183D7F6-B498-43B3-948B-1728B52AA6E4}">
                    <adec:decorative xmlns="" xmlns:a14="http://schemas.microsoft.com/office/drawing/2010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DC3094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DD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F19Vp/4IP/o0DQN5RcVb4pBG&#10;B+zX8y8TKTqffxo3/5itOcEbgs3AVHfPfx23ENM/XkbD28tuOtJfgpHq5XYlatnW8JcvGFNxiY/G&#10;UYaXS7UJXm+u3q/7Gy9m8zhf/jyMRmT/9NN8MX9+v8UnGuV+68z4jDF2xwNc7g/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GqIwMP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104216" wp14:editId="05C423CE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>
                <a:extLst xmlns:a="http://schemas.openxmlformats.org/drawingml/2006/main">
                  <a:ext uri="{C183D7F6-B498-43B3-948B-1728B52AA6E4}">
                    <adec:decorative xmlns="" xmlns:a14="http://schemas.microsoft.com/office/drawing/2010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40C8D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University</w:t>
                          </w:r>
                          <w:bookmarkEnd w:id="2"/>
                        </w:p>
                        <w:p w14:paraId="10F28A9E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104216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" filled="f" stroked="f">
              <v:textbox inset="0,0,0,0">
                <w:txbxContent>
                  <w:p w14:paraId="7BD40C8D" w14:textId="77777777" w:rsidR="009F2CB3" w:rsidRPr="006803D7" w:rsidRDefault="009F2CB3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University</w:t>
                    </w:r>
                    <w:bookmarkEnd w:id="6"/>
                  </w:p>
                  <w:p w14:paraId="10F28A9E" w14:textId="77777777" w:rsidR="009F2CB3" w:rsidRPr="006803D7" w:rsidRDefault="009F2CB3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r>
                      <w:rPr>
                        <w:color w:val="003D73" w:themeColor="text2"/>
                      </w:rPr>
                      <w:br/>
                    </w:r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68C94AA" w14:textId="77777777" w:rsidR="00160373" w:rsidRDefault="00D17CDE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9E5932" wp14:editId="65D0B85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="" xmlns:a14="http://schemas.microsoft.com/office/drawing/2010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12D16" w14:textId="77777777" w:rsidR="00D17CDE" w:rsidRPr="006803D7" w:rsidRDefault="00D17CDE" w:rsidP="00D17CDE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3AComputed_2"/>
                          <w:bookmarkStart w:id="7" w:name="OFF_Logo3AComputed_2_HIF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E593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" filled="f" stroked="f">
              <v:textbox inset="0,0,0,0">
                <w:txbxContent>
                  <w:p w14:paraId="30912D16" w14:textId="77777777" w:rsidR="00D17CDE" w:rsidRPr="006803D7" w:rsidRDefault="00D17CDE" w:rsidP="00D17CDE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133BDD83" wp14:editId="7AAD952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355547090" name="FoldeStregHide02">
            <a:extLst xmlns:a="http://schemas.openxmlformats.org/drawingml/2006/main">
              <a:ext uri="{C183D7F6-B498-43B3-948B-1728B52AA6E4}">
                <adec:decorative xmlns="" xmlns:a14="http://schemas.microsoft.com/office/drawing/2010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oldeStregHide02">
                    <a:extLst>
                      <a:ext uri="{C183D7F6-B498-43B3-948B-1728B52AA6E4}">
                        <adec:decorative xmlns=""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03FB33C" wp14:editId="56CBFC4E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>
                <a:extLst xmlns:a="http://schemas.openxmlformats.org/drawingml/2006/main">
                  <a:ext uri="{C183D7F6-B498-43B3-948B-1728B52AA6E4}">
                    <adec:decorative xmlns="" xmlns:a14="http://schemas.microsoft.com/office/drawing/2010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3F0D5" w14:textId="6DE33F69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8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8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455D2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455D2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5BFAF5D1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11D0FE96" wp14:editId="19C388F3">
                                <wp:extent cx="352425" cy="152400"/>
                                <wp:effectExtent l="0" t="0" r="0" b="0"/>
                                <wp:docPr id="1355547094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FB33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" filled="f" stroked="f">
              <v:textbox inset="0,0,0,0">
                <w:txbxContent>
                  <w:p w14:paraId="34C3F0D5" w14:textId="6DE33F69" w:rsidR="00160373" w:rsidRDefault="00160373" w:rsidP="005C13F3">
                    <w:pPr>
                      <w:rPr>
                        <w:rStyle w:val="Sidetal"/>
                      </w:rPr>
                    </w:pPr>
                    <w:bookmarkStart w:id="9" w:name="LAN_Page_2"/>
                    <w:r>
                      <w:rPr>
                        <w:rStyle w:val="Sidetal"/>
                      </w:rPr>
                      <w:t>Page</w:t>
                    </w:r>
                    <w:bookmarkEnd w:id="9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455D2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455D2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5BFAF5D1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11D0FE96" wp14:editId="19C388F3">
                          <wp:extent cx="352425" cy="152400"/>
                          <wp:effectExtent l="0" t="0" r="0" b="0"/>
                          <wp:docPr id="1355547094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83997" w14:textId="77777777" w:rsidR="006D2642" w:rsidRDefault="003770FD">
    <w:pPr>
      <w:pStyle w:val="Sidehoved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6A9B31BF" wp14:editId="5ED05E6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55547091" name="LogoCanvasHide01">
                <a:extLst xmlns:a="http://schemas.openxmlformats.org/drawingml/2006/main">
                  <a:ext uri="{C183D7F6-B498-43B3-948B-1728B52AA6E4}">
                    <adec:decorative xmlns="" xmlns:a14="http://schemas.microsoft.com/office/drawing/2010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706524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iS0woAAGM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C366F7" wp14:editId="35521D1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>
                <a:extLst xmlns:a="http://schemas.openxmlformats.org/drawingml/2006/main">
                  <a:ext uri="{C183D7F6-B498-43B3-948B-1728B52AA6E4}">
                    <adec:decorative xmlns="" xmlns:a14="http://schemas.microsoft.com/office/drawing/2010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4BCF8" w14:textId="691AC9E6" w:rsidR="005909A7" w:rsidRDefault="005909A7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1AComputed"/>
                          <w:bookmarkStart w:id="10" w:name="OFF_Logo1AComputed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University</w:t>
                          </w:r>
                          <w:bookmarkEnd w:id="9"/>
                        </w:p>
                        <w:p w14:paraId="43C06E39" w14:textId="77777777" w:rsidR="00CD242C" w:rsidRDefault="00CD242C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</w:p>
                        <w:p w14:paraId="09324752" w14:textId="77777777" w:rsidR="00160373" w:rsidRPr="006803D7" w:rsidRDefault="005909A7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1" w:name="OFF_Logo2AComputed"/>
                          <w:bookmarkStart w:id="12" w:name="OFF_Logo2AComputed_HIF"/>
                          <w:bookmarkEnd w:id="10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11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366F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" filled="f" stroked="f">
              <v:textbox inset="0,0,0,0">
                <w:txbxContent>
                  <w:p w14:paraId="53E4BCF8" w14:textId="691AC9E6" w:rsidR="005909A7" w:rsidRDefault="005909A7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4" w:name="OFF_Logo1AComputed"/>
                    <w:bookmarkStart w:id="15" w:name="OFF_Logo1AComputed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University</w:t>
                    </w:r>
                    <w:bookmarkEnd w:id="14"/>
                  </w:p>
                  <w:p w14:paraId="43C06E39" w14:textId="77777777" w:rsidR="00CD242C" w:rsidRDefault="00CD242C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</w:p>
                  <w:p w14:paraId="09324752" w14:textId="77777777" w:rsidR="00160373" w:rsidRPr="006803D7" w:rsidRDefault="005909A7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6" w:name="OFF_Logo2AComputed"/>
                    <w:bookmarkStart w:id="17" w:name="OFF_Logo2AComputed_HIF"/>
                    <w:bookmarkEnd w:id="15"/>
                    <w:r>
                      <w:rPr>
                        <w:color w:val="003D73" w:themeColor="text2"/>
                      </w:rPr>
                      <w:br/>
                    </w:r>
                    <w:bookmarkEnd w:id="16"/>
                    <w:bookmarkEnd w:id="17"/>
                  </w:p>
                </w:txbxContent>
              </v:textbox>
              <w10:wrap anchorx="page" anchory="page"/>
            </v:shape>
          </w:pict>
        </mc:Fallback>
      </mc:AlternateContent>
    </w:r>
  </w:p>
  <w:p w14:paraId="42B6219C" w14:textId="77777777" w:rsidR="00160373" w:rsidRDefault="00B85128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331C3A" wp14:editId="05CEB63D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="" xmlns:a14="http://schemas.microsoft.com/office/drawing/2010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901A6" w14:textId="7E5CE0A0" w:rsidR="00CD242C" w:rsidRPr="00892CE0" w:rsidRDefault="00F91CD5" w:rsidP="00CD242C">
                          <w:pPr>
                            <w:jc w:val="right"/>
                            <w:rPr>
                              <w:i/>
                              <w:lang w:val="da-DK"/>
                            </w:rPr>
                          </w:pPr>
                          <w:r>
                            <w:rPr>
                              <w:i/>
                              <w:lang w:val="da-DK"/>
                            </w:rPr>
                            <w:t>Januar 2024</w:t>
                          </w:r>
                        </w:p>
                        <w:p w14:paraId="78083119" w14:textId="77777777" w:rsidR="00B85128" w:rsidRPr="006803D7" w:rsidRDefault="00B85128" w:rsidP="00CD242C">
                          <w:pPr>
                            <w:pStyle w:val="Template-Parentlogoname"/>
                            <w:jc w:val="right"/>
                            <w:rPr>
                              <w:vanish/>
                              <w:color w:val="003D73" w:themeColor="text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31C3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" filled="f" stroked="f">
              <v:textbox inset="0,0,0,0">
                <w:txbxContent>
                  <w:p w14:paraId="060901A6" w14:textId="7E5CE0A0" w:rsidR="00CD242C" w:rsidRPr="00892CE0" w:rsidRDefault="00F91CD5" w:rsidP="00CD242C">
                    <w:pPr>
                      <w:jc w:val="right"/>
                      <w:rPr>
                        <w:i/>
                        <w:lang w:val="da-DK"/>
                      </w:rPr>
                    </w:pPr>
                    <w:r>
                      <w:rPr>
                        <w:i/>
                        <w:lang w:val="da-DK"/>
                      </w:rPr>
                      <w:t>Januar 2024</w:t>
                    </w:r>
                  </w:p>
                  <w:p w14:paraId="78083119" w14:textId="77777777" w:rsidR="00B85128" w:rsidRPr="006803D7" w:rsidRDefault="00B85128" w:rsidP="00CD242C">
                    <w:pPr>
                      <w:pStyle w:val="Template-Parentlogoname"/>
                      <w:jc w:val="right"/>
                      <w:rPr>
                        <w:vanish/>
                        <w:color w:val="003D73" w:themeColor="text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2096" behindDoc="1" locked="0" layoutInCell="1" allowOverlap="1" wp14:anchorId="6631FB7A" wp14:editId="268975C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55547092" name="FoldeStregHide01">
            <a:extLst xmlns:a="http://schemas.openxmlformats.org/drawingml/2006/main">
              <a:ext uri="{C183D7F6-B498-43B3-948B-1728B52AA6E4}">
                <adec:decorative xmlns="" xmlns:a14="http://schemas.microsoft.com/office/drawing/2010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ldeStregHide01">
                    <a:extLst>
                      <a:ext uri="{C183D7F6-B498-43B3-948B-1728B52AA6E4}">
                        <adec:decorative xmlns=""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67DF6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06C2A"/>
    <w:rsid w:val="001213E5"/>
    <w:rsid w:val="0012702C"/>
    <w:rsid w:val="00130BD0"/>
    <w:rsid w:val="00134217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A69A8"/>
    <w:rsid w:val="001B5B08"/>
    <w:rsid w:val="001B7CB4"/>
    <w:rsid w:val="001C2E9B"/>
    <w:rsid w:val="001F665E"/>
    <w:rsid w:val="00201945"/>
    <w:rsid w:val="00213BCF"/>
    <w:rsid w:val="002171DE"/>
    <w:rsid w:val="00226CAF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73D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3F5F3B"/>
    <w:rsid w:val="00411A1B"/>
    <w:rsid w:val="00423170"/>
    <w:rsid w:val="004262ED"/>
    <w:rsid w:val="0043573B"/>
    <w:rsid w:val="00441897"/>
    <w:rsid w:val="00443D5B"/>
    <w:rsid w:val="00446187"/>
    <w:rsid w:val="00450B9C"/>
    <w:rsid w:val="00455D24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C6508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E006F"/>
    <w:rsid w:val="007E435A"/>
    <w:rsid w:val="007F0B29"/>
    <w:rsid w:val="007F0DC0"/>
    <w:rsid w:val="007F28D1"/>
    <w:rsid w:val="0081201F"/>
    <w:rsid w:val="00816191"/>
    <w:rsid w:val="00835D85"/>
    <w:rsid w:val="00845E23"/>
    <w:rsid w:val="00850E76"/>
    <w:rsid w:val="00851407"/>
    <w:rsid w:val="00855AD5"/>
    <w:rsid w:val="00863559"/>
    <w:rsid w:val="00892CE0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52E7"/>
    <w:rsid w:val="00AE774C"/>
    <w:rsid w:val="00AF16F8"/>
    <w:rsid w:val="00B0759B"/>
    <w:rsid w:val="00B10D00"/>
    <w:rsid w:val="00B14707"/>
    <w:rsid w:val="00B15221"/>
    <w:rsid w:val="00B32816"/>
    <w:rsid w:val="00B427ED"/>
    <w:rsid w:val="00B429EF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07927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242C"/>
    <w:rsid w:val="00CD3CE7"/>
    <w:rsid w:val="00CD66F1"/>
    <w:rsid w:val="00CE18FB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6F7C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91CD5"/>
    <w:rsid w:val="00FA1193"/>
    <w:rsid w:val="00FA31F3"/>
    <w:rsid w:val="00FB3F65"/>
    <w:rsid w:val="00FC2003"/>
    <w:rsid w:val="00FC39B0"/>
    <w:rsid w:val="00FD440F"/>
    <w:rsid w:val="00FE0D23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A2F5FEB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D0B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uiPriority w:val="39"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3F5F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edarbejdere.au.dk/administration/administration/au-oekonomi/rejsegruppen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phd.arts.au.dk/about-us/contac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C8B23E3FC2354F8BEFC8F7D7B36D6B" ma:contentTypeVersion="12" ma:contentTypeDescription="Opret et nyt dokument." ma:contentTypeScope="" ma:versionID="66797e4da3060f7b693aa2debff21e9d">
  <xsd:schema xmlns:xsd="http://www.w3.org/2001/XMLSchema" xmlns:xs="http://www.w3.org/2001/XMLSchema" xmlns:p="http://schemas.microsoft.com/office/2006/metadata/properties" xmlns:ns3="ac4bed08-2145-468d-b38a-d91a2b9f0991" targetNamespace="http://schemas.microsoft.com/office/2006/metadata/properties" ma:root="true" ma:fieldsID="40686a478f8094d2f0ac503a8f77574a" ns3:_="">
    <xsd:import namespace="ac4bed08-2145-468d-b38a-d91a2b9f09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bed08-2145-468d-b38a-d91a2b9f0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EA9CDB-BF81-41A8-AB0F-9FD769626C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1979B-CF27-4B3C-852B-8FFF2D1B6A2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ac4bed08-2145-468d-b38a-d91a2b9f099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BDD10CF-80B9-4521-A5F8-8B5C5E0A6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4bed08-2145-468d-b38a-d91a2b9f0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1496</Characters>
  <Application>Microsoft Office Word</Application>
  <DocSecurity>4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Anna Louise Dolan Plaskett</dc:creator>
  <cp:lastModifiedBy>Bettina Holmbo Acthon</cp:lastModifiedBy>
  <cp:revision>2</cp:revision>
  <dcterms:created xsi:type="dcterms:W3CDTF">2024-01-22T11:17:00Z</dcterms:created>
  <dcterms:modified xsi:type="dcterms:W3CDTF">2024-01-22T11:17:00Z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1662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636294941096848420</vt:lpwstr>
  </property>
  <property fmtid="{D5CDD505-2E9C-101B-9397-08002B2CF9AE}" pid="10" name="ContentTypeId">
    <vt:lpwstr>0x010100FFC8B23E3FC2354F8BEFC8F7D7B36D6B</vt:lpwstr>
  </property>
</Properties>
</file>